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8C0A3" w14:textId="77777777" w:rsidR="004247C6" w:rsidRPr="00834EBE" w:rsidRDefault="004247C6" w:rsidP="004247C6">
      <w:pPr>
        <w:jc w:val="center"/>
        <w:rPr>
          <w:b/>
          <w:iCs/>
          <w:sz w:val="32"/>
          <w:szCs w:val="32"/>
        </w:rPr>
      </w:pPr>
    </w:p>
    <w:p w14:paraId="4DD2F2BF" w14:textId="77777777" w:rsidR="00261538" w:rsidRPr="0065290A" w:rsidRDefault="007A1F47" w:rsidP="004247C6">
      <w:pPr>
        <w:jc w:val="center"/>
        <w:rPr>
          <w:b/>
          <w:iCs/>
          <w:sz w:val="32"/>
          <w:szCs w:val="32"/>
        </w:rPr>
      </w:pPr>
      <w:r w:rsidRPr="0065290A">
        <w:rPr>
          <w:b/>
          <w:iCs/>
          <w:sz w:val="32"/>
          <w:szCs w:val="32"/>
        </w:rPr>
        <w:t>Leistungsverzeichnis</w:t>
      </w:r>
    </w:p>
    <w:p w14:paraId="30B778CE" w14:textId="305E74B5" w:rsidR="00EE7C4B" w:rsidRPr="0065290A" w:rsidRDefault="00176119" w:rsidP="004247C6">
      <w:pPr>
        <w:jc w:val="center"/>
        <w:rPr>
          <w:bCs/>
          <w:iCs/>
          <w:sz w:val="32"/>
          <w:szCs w:val="32"/>
        </w:rPr>
      </w:pPr>
      <w:r w:rsidRPr="0065290A">
        <w:rPr>
          <w:bCs/>
          <w:iCs/>
          <w:sz w:val="32"/>
          <w:szCs w:val="32"/>
        </w:rPr>
        <w:t>z</w:t>
      </w:r>
      <w:r w:rsidR="00EE7C4B" w:rsidRPr="0065290A">
        <w:rPr>
          <w:bCs/>
          <w:iCs/>
          <w:sz w:val="32"/>
          <w:szCs w:val="32"/>
        </w:rPr>
        <w:t xml:space="preserve">ur </w:t>
      </w:r>
      <w:r w:rsidR="004C5590">
        <w:rPr>
          <w:bCs/>
          <w:iCs/>
          <w:sz w:val="32"/>
          <w:szCs w:val="32"/>
        </w:rPr>
        <w:t>öffentlichen Ausschreibung</w:t>
      </w:r>
      <w:r w:rsidR="00EE7C4B" w:rsidRPr="0065290A">
        <w:rPr>
          <w:bCs/>
          <w:iCs/>
          <w:sz w:val="32"/>
          <w:szCs w:val="32"/>
        </w:rPr>
        <w:t xml:space="preserve"> des Rheinisch-Bergischen</w:t>
      </w:r>
      <w:r w:rsidR="000A770C">
        <w:rPr>
          <w:bCs/>
          <w:iCs/>
          <w:sz w:val="32"/>
          <w:szCs w:val="32"/>
        </w:rPr>
        <w:br/>
      </w:r>
      <w:r w:rsidR="00EE7C4B" w:rsidRPr="0065290A">
        <w:rPr>
          <w:bCs/>
          <w:iCs/>
          <w:sz w:val="32"/>
          <w:szCs w:val="32"/>
        </w:rPr>
        <w:t xml:space="preserve">Kreises über die Beschaffung von </w:t>
      </w:r>
      <w:r w:rsidR="00707623" w:rsidRPr="0065290A">
        <w:rPr>
          <w:bCs/>
          <w:iCs/>
          <w:sz w:val="32"/>
          <w:szCs w:val="32"/>
        </w:rPr>
        <w:t>PCs</w:t>
      </w:r>
      <w:r w:rsidR="00D623C1" w:rsidRPr="0065290A">
        <w:rPr>
          <w:bCs/>
          <w:iCs/>
          <w:sz w:val="32"/>
          <w:szCs w:val="32"/>
        </w:rPr>
        <w:t xml:space="preserve"> und Bildschirmen</w:t>
      </w:r>
      <w:r w:rsidR="005C3F19" w:rsidRPr="0065290A">
        <w:rPr>
          <w:bCs/>
          <w:iCs/>
          <w:sz w:val="32"/>
          <w:szCs w:val="32"/>
        </w:rPr>
        <w:t xml:space="preserve"> für </w:t>
      </w:r>
      <w:r w:rsidR="0065290A">
        <w:rPr>
          <w:bCs/>
          <w:iCs/>
          <w:sz w:val="32"/>
          <w:szCs w:val="32"/>
        </w:rPr>
        <w:t>das kreiseigene Berufskolleg</w:t>
      </w:r>
    </w:p>
    <w:p w14:paraId="09A25480" w14:textId="77777777" w:rsidR="00E47F7F" w:rsidRDefault="00E47F7F" w:rsidP="00E47F7F"/>
    <w:sdt>
      <w:sdtPr>
        <w:rPr>
          <w:rFonts w:ascii="Arial" w:eastAsia="Times New Roman" w:hAnsi="Arial" w:cs="Times New Roman"/>
          <w:color w:val="auto"/>
          <w:sz w:val="22"/>
          <w:szCs w:val="20"/>
        </w:rPr>
        <w:id w:val="1745606608"/>
        <w:docPartObj>
          <w:docPartGallery w:val="Table of Contents"/>
          <w:docPartUnique/>
        </w:docPartObj>
      </w:sdtPr>
      <w:sdtEndPr>
        <w:rPr>
          <w:b/>
          <w:bCs/>
        </w:rPr>
      </w:sdtEndPr>
      <w:sdtContent>
        <w:p w14:paraId="339067ED" w14:textId="77777777" w:rsidR="00E47F7F" w:rsidRDefault="00E47F7F" w:rsidP="00E47F7F">
          <w:pPr>
            <w:pStyle w:val="Inhaltsverzeichnisberschrift"/>
          </w:pPr>
          <w:r>
            <w:t>Inhalt</w:t>
          </w:r>
        </w:p>
        <w:p w14:paraId="3C416498" w14:textId="4D7DFBE9" w:rsidR="004E7AAA" w:rsidRDefault="00E47F7F">
          <w:pPr>
            <w:pStyle w:val="Verzeichnis3"/>
            <w:tabs>
              <w:tab w:val="right" w:leader="dot" w:pos="8948"/>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16083091" w:history="1">
            <w:r w:rsidR="004E7AAA" w:rsidRPr="001C69E1">
              <w:rPr>
                <w:rStyle w:val="Hyperlink"/>
                <w:b/>
                <w:bCs/>
                <w:smallCaps/>
                <w:noProof/>
                <w:spacing w:val="5"/>
              </w:rPr>
              <w:t>Art und Umfang der Leistung</w:t>
            </w:r>
            <w:r w:rsidR="004E7AAA">
              <w:rPr>
                <w:noProof/>
                <w:webHidden/>
              </w:rPr>
              <w:tab/>
            </w:r>
            <w:r w:rsidR="004E7AAA">
              <w:rPr>
                <w:noProof/>
                <w:webHidden/>
              </w:rPr>
              <w:fldChar w:fldCharType="begin"/>
            </w:r>
            <w:r w:rsidR="004E7AAA">
              <w:rPr>
                <w:noProof/>
                <w:webHidden/>
              </w:rPr>
              <w:instrText xml:space="preserve"> PAGEREF _Toc216083091 \h </w:instrText>
            </w:r>
            <w:r w:rsidR="004E7AAA">
              <w:rPr>
                <w:noProof/>
                <w:webHidden/>
              </w:rPr>
            </w:r>
            <w:r w:rsidR="004E7AAA">
              <w:rPr>
                <w:noProof/>
                <w:webHidden/>
              </w:rPr>
              <w:fldChar w:fldCharType="separate"/>
            </w:r>
            <w:r w:rsidR="004E7AAA">
              <w:rPr>
                <w:noProof/>
                <w:webHidden/>
              </w:rPr>
              <w:t>2</w:t>
            </w:r>
            <w:r w:rsidR="004E7AAA">
              <w:rPr>
                <w:noProof/>
                <w:webHidden/>
              </w:rPr>
              <w:fldChar w:fldCharType="end"/>
            </w:r>
          </w:hyperlink>
        </w:p>
        <w:p w14:paraId="33BCE95F" w14:textId="13D40FA7" w:rsidR="004E7AAA" w:rsidRDefault="004E7AAA">
          <w:pPr>
            <w:pStyle w:val="Verzeichnis3"/>
            <w:tabs>
              <w:tab w:val="right" w:leader="dot" w:pos="8948"/>
            </w:tabs>
            <w:rPr>
              <w:rFonts w:asciiTheme="minorHAnsi" w:eastAsiaTheme="minorEastAsia" w:hAnsiTheme="minorHAnsi" w:cstheme="minorBidi"/>
              <w:noProof/>
              <w:kern w:val="2"/>
              <w:sz w:val="24"/>
              <w:szCs w:val="24"/>
              <w14:ligatures w14:val="standardContextual"/>
            </w:rPr>
          </w:pPr>
          <w:hyperlink w:anchor="_Toc216083092" w:history="1">
            <w:r w:rsidRPr="001C69E1">
              <w:rPr>
                <w:rStyle w:val="Hyperlink"/>
                <w:b/>
                <w:bCs/>
                <w:smallCaps/>
                <w:noProof/>
                <w:spacing w:val="5"/>
              </w:rPr>
              <w:t>Allgemeines / Angaben zum Verfahren</w:t>
            </w:r>
            <w:r>
              <w:rPr>
                <w:noProof/>
                <w:webHidden/>
              </w:rPr>
              <w:tab/>
            </w:r>
            <w:r>
              <w:rPr>
                <w:noProof/>
                <w:webHidden/>
              </w:rPr>
              <w:fldChar w:fldCharType="begin"/>
            </w:r>
            <w:r>
              <w:rPr>
                <w:noProof/>
                <w:webHidden/>
              </w:rPr>
              <w:instrText xml:space="preserve"> PAGEREF _Toc216083092 \h </w:instrText>
            </w:r>
            <w:r>
              <w:rPr>
                <w:noProof/>
                <w:webHidden/>
              </w:rPr>
            </w:r>
            <w:r>
              <w:rPr>
                <w:noProof/>
                <w:webHidden/>
              </w:rPr>
              <w:fldChar w:fldCharType="separate"/>
            </w:r>
            <w:r>
              <w:rPr>
                <w:noProof/>
                <w:webHidden/>
              </w:rPr>
              <w:t>2</w:t>
            </w:r>
            <w:r>
              <w:rPr>
                <w:noProof/>
                <w:webHidden/>
              </w:rPr>
              <w:fldChar w:fldCharType="end"/>
            </w:r>
          </w:hyperlink>
        </w:p>
        <w:p w14:paraId="7151A64B" w14:textId="26DE96E9" w:rsidR="004E7AAA" w:rsidRDefault="004E7AAA">
          <w:pPr>
            <w:pStyle w:val="Verzeichnis3"/>
            <w:tabs>
              <w:tab w:val="right" w:leader="dot" w:pos="8948"/>
            </w:tabs>
            <w:rPr>
              <w:rFonts w:asciiTheme="minorHAnsi" w:eastAsiaTheme="minorEastAsia" w:hAnsiTheme="minorHAnsi" w:cstheme="minorBidi"/>
              <w:noProof/>
              <w:kern w:val="2"/>
              <w:sz w:val="24"/>
              <w:szCs w:val="24"/>
              <w14:ligatures w14:val="standardContextual"/>
            </w:rPr>
          </w:pPr>
          <w:hyperlink w:anchor="_Toc216083093" w:history="1">
            <w:r w:rsidRPr="001C69E1">
              <w:rPr>
                <w:rStyle w:val="Hyperlink"/>
                <w:b/>
                <w:bCs/>
                <w:smallCaps/>
                <w:noProof/>
                <w:spacing w:val="5"/>
              </w:rPr>
              <w:t>Anforderungen an die zu liefernde Hardware</w:t>
            </w:r>
            <w:r>
              <w:rPr>
                <w:noProof/>
                <w:webHidden/>
              </w:rPr>
              <w:tab/>
            </w:r>
            <w:r>
              <w:rPr>
                <w:noProof/>
                <w:webHidden/>
              </w:rPr>
              <w:fldChar w:fldCharType="begin"/>
            </w:r>
            <w:r>
              <w:rPr>
                <w:noProof/>
                <w:webHidden/>
              </w:rPr>
              <w:instrText xml:space="preserve"> PAGEREF _Toc216083093 \h </w:instrText>
            </w:r>
            <w:r>
              <w:rPr>
                <w:noProof/>
                <w:webHidden/>
              </w:rPr>
            </w:r>
            <w:r>
              <w:rPr>
                <w:noProof/>
                <w:webHidden/>
              </w:rPr>
              <w:fldChar w:fldCharType="separate"/>
            </w:r>
            <w:r>
              <w:rPr>
                <w:noProof/>
                <w:webHidden/>
              </w:rPr>
              <w:t>2</w:t>
            </w:r>
            <w:r>
              <w:rPr>
                <w:noProof/>
                <w:webHidden/>
              </w:rPr>
              <w:fldChar w:fldCharType="end"/>
            </w:r>
          </w:hyperlink>
        </w:p>
        <w:p w14:paraId="646581B5" w14:textId="196F921A" w:rsidR="004E7AAA" w:rsidRDefault="004E7AAA">
          <w:pPr>
            <w:pStyle w:val="Verzeichnis3"/>
            <w:tabs>
              <w:tab w:val="left" w:pos="960"/>
              <w:tab w:val="right" w:leader="dot" w:pos="8948"/>
            </w:tabs>
            <w:rPr>
              <w:rFonts w:asciiTheme="minorHAnsi" w:eastAsiaTheme="minorEastAsia" w:hAnsiTheme="minorHAnsi" w:cstheme="minorBidi"/>
              <w:noProof/>
              <w:kern w:val="2"/>
              <w:sz w:val="24"/>
              <w:szCs w:val="24"/>
              <w14:ligatures w14:val="standardContextual"/>
            </w:rPr>
          </w:pPr>
          <w:hyperlink w:anchor="_Toc216083094" w:history="1">
            <w:r w:rsidRPr="001C69E1">
              <w:rPr>
                <w:rStyle w:val="Hyperlink"/>
                <w:b/>
                <w:bCs/>
                <w:smallCaps/>
                <w:noProof/>
                <w:spacing w:val="5"/>
              </w:rPr>
              <w:t>01</w:t>
            </w:r>
            <w:r>
              <w:rPr>
                <w:rFonts w:asciiTheme="minorHAnsi" w:eastAsiaTheme="minorEastAsia" w:hAnsiTheme="minorHAnsi" w:cstheme="minorBidi"/>
                <w:noProof/>
                <w:kern w:val="2"/>
                <w:sz w:val="24"/>
                <w:szCs w:val="24"/>
                <w14:ligatures w14:val="standardContextual"/>
              </w:rPr>
              <w:tab/>
            </w:r>
            <w:r w:rsidRPr="001C69E1">
              <w:rPr>
                <w:rStyle w:val="Hyperlink"/>
                <w:b/>
                <w:bCs/>
                <w:smallCaps/>
                <w:noProof/>
                <w:spacing w:val="5"/>
              </w:rPr>
              <w:t>Berufskolleg Kaufmännische Schulen in Bergisch Gladbach</w:t>
            </w:r>
            <w:r>
              <w:rPr>
                <w:noProof/>
                <w:webHidden/>
              </w:rPr>
              <w:tab/>
            </w:r>
            <w:r>
              <w:rPr>
                <w:noProof/>
                <w:webHidden/>
              </w:rPr>
              <w:fldChar w:fldCharType="begin"/>
            </w:r>
            <w:r>
              <w:rPr>
                <w:noProof/>
                <w:webHidden/>
              </w:rPr>
              <w:instrText xml:space="preserve"> PAGEREF _Toc216083094 \h </w:instrText>
            </w:r>
            <w:r>
              <w:rPr>
                <w:noProof/>
                <w:webHidden/>
              </w:rPr>
            </w:r>
            <w:r>
              <w:rPr>
                <w:noProof/>
                <w:webHidden/>
              </w:rPr>
              <w:fldChar w:fldCharType="separate"/>
            </w:r>
            <w:r>
              <w:rPr>
                <w:noProof/>
                <w:webHidden/>
              </w:rPr>
              <w:t>3</w:t>
            </w:r>
            <w:r>
              <w:rPr>
                <w:noProof/>
                <w:webHidden/>
              </w:rPr>
              <w:fldChar w:fldCharType="end"/>
            </w:r>
          </w:hyperlink>
        </w:p>
        <w:p w14:paraId="252DDD57" w14:textId="28E04C84" w:rsidR="004E7AAA" w:rsidRDefault="004E7AAA">
          <w:pPr>
            <w:pStyle w:val="Verzeichnis3"/>
            <w:tabs>
              <w:tab w:val="left" w:pos="1200"/>
              <w:tab w:val="right" w:leader="dot" w:pos="8948"/>
            </w:tabs>
            <w:rPr>
              <w:rFonts w:asciiTheme="minorHAnsi" w:eastAsiaTheme="minorEastAsia" w:hAnsiTheme="minorHAnsi" w:cstheme="minorBidi"/>
              <w:noProof/>
              <w:kern w:val="2"/>
              <w:sz w:val="24"/>
              <w:szCs w:val="24"/>
              <w14:ligatures w14:val="standardContextual"/>
            </w:rPr>
          </w:pPr>
          <w:hyperlink w:anchor="_Toc216083095" w:history="1">
            <w:r w:rsidRPr="001C69E1">
              <w:rPr>
                <w:rStyle w:val="Hyperlink"/>
                <w:bCs/>
                <w:smallCaps/>
                <w:noProof/>
                <w:spacing w:val="5"/>
              </w:rPr>
              <w:t>01.1</w:t>
            </w:r>
            <w:r>
              <w:rPr>
                <w:rFonts w:asciiTheme="minorHAnsi" w:eastAsiaTheme="minorEastAsia" w:hAnsiTheme="minorHAnsi" w:cstheme="minorBidi"/>
                <w:noProof/>
                <w:kern w:val="2"/>
                <w:sz w:val="24"/>
                <w:szCs w:val="24"/>
                <w14:ligatures w14:val="standardContextual"/>
              </w:rPr>
              <w:tab/>
            </w:r>
            <w:r w:rsidRPr="001C69E1">
              <w:rPr>
                <w:rStyle w:val="Hyperlink"/>
                <w:bCs/>
                <w:smallCaps/>
                <w:noProof/>
                <w:spacing w:val="5"/>
              </w:rPr>
              <w:t>PCs / Workstations</w:t>
            </w:r>
            <w:r>
              <w:rPr>
                <w:noProof/>
                <w:webHidden/>
              </w:rPr>
              <w:tab/>
            </w:r>
            <w:r>
              <w:rPr>
                <w:noProof/>
                <w:webHidden/>
              </w:rPr>
              <w:fldChar w:fldCharType="begin"/>
            </w:r>
            <w:r>
              <w:rPr>
                <w:noProof/>
                <w:webHidden/>
              </w:rPr>
              <w:instrText xml:space="preserve"> PAGEREF _Toc216083095 \h </w:instrText>
            </w:r>
            <w:r>
              <w:rPr>
                <w:noProof/>
                <w:webHidden/>
              </w:rPr>
            </w:r>
            <w:r>
              <w:rPr>
                <w:noProof/>
                <w:webHidden/>
              </w:rPr>
              <w:fldChar w:fldCharType="separate"/>
            </w:r>
            <w:r>
              <w:rPr>
                <w:noProof/>
                <w:webHidden/>
              </w:rPr>
              <w:t>3</w:t>
            </w:r>
            <w:r>
              <w:rPr>
                <w:noProof/>
                <w:webHidden/>
              </w:rPr>
              <w:fldChar w:fldCharType="end"/>
            </w:r>
          </w:hyperlink>
        </w:p>
        <w:p w14:paraId="6B910B40" w14:textId="3525ACD8" w:rsidR="004E7AAA" w:rsidRDefault="004E7AAA">
          <w:pPr>
            <w:pStyle w:val="Verzeichnis3"/>
            <w:tabs>
              <w:tab w:val="left" w:pos="1200"/>
              <w:tab w:val="right" w:leader="dot" w:pos="8948"/>
            </w:tabs>
            <w:rPr>
              <w:rFonts w:asciiTheme="minorHAnsi" w:eastAsiaTheme="minorEastAsia" w:hAnsiTheme="minorHAnsi" w:cstheme="minorBidi"/>
              <w:noProof/>
              <w:kern w:val="2"/>
              <w:sz w:val="24"/>
              <w:szCs w:val="24"/>
              <w14:ligatures w14:val="standardContextual"/>
            </w:rPr>
          </w:pPr>
          <w:hyperlink w:anchor="_Toc216083096" w:history="1">
            <w:r w:rsidRPr="001C69E1">
              <w:rPr>
                <w:rStyle w:val="Hyperlink"/>
                <w:bCs/>
                <w:smallCaps/>
                <w:noProof/>
                <w:spacing w:val="5"/>
              </w:rPr>
              <w:t>01.2</w:t>
            </w:r>
            <w:r>
              <w:rPr>
                <w:rFonts w:asciiTheme="minorHAnsi" w:eastAsiaTheme="minorEastAsia" w:hAnsiTheme="minorHAnsi" w:cstheme="minorBidi"/>
                <w:noProof/>
                <w:kern w:val="2"/>
                <w:sz w:val="24"/>
                <w:szCs w:val="24"/>
                <w14:ligatures w14:val="standardContextual"/>
              </w:rPr>
              <w:tab/>
            </w:r>
            <w:r w:rsidRPr="001C69E1">
              <w:rPr>
                <w:rStyle w:val="Hyperlink"/>
                <w:bCs/>
                <w:smallCaps/>
                <w:noProof/>
                <w:spacing w:val="5"/>
              </w:rPr>
              <w:t>Computerbildschirme</w:t>
            </w:r>
            <w:r>
              <w:rPr>
                <w:noProof/>
                <w:webHidden/>
              </w:rPr>
              <w:tab/>
            </w:r>
            <w:r>
              <w:rPr>
                <w:noProof/>
                <w:webHidden/>
              </w:rPr>
              <w:fldChar w:fldCharType="begin"/>
            </w:r>
            <w:r>
              <w:rPr>
                <w:noProof/>
                <w:webHidden/>
              </w:rPr>
              <w:instrText xml:space="preserve"> PAGEREF _Toc216083096 \h </w:instrText>
            </w:r>
            <w:r>
              <w:rPr>
                <w:noProof/>
                <w:webHidden/>
              </w:rPr>
            </w:r>
            <w:r>
              <w:rPr>
                <w:noProof/>
                <w:webHidden/>
              </w:rPr>
              <w:fldChar w:fldCharType="separate"/>
            </w:r>
            <w:r>
              <w:rPr>
                <w:noProof/>
                <w:webHidden/>
              </w:rPr>
              <w:t>6</w:t>
            </w:r>
            <w:r>
              <w:rPr>
                <w:noProof/>
                <w:webHidden/>
              </w:rPr>
              <w:fldChar w:fldCharType="end"/>
            </w:r>
          </w:hyperlink>
        </w:p>
        <w:p w14:paraId="36697C61" w14:textId="64FA5BD1" w:rsidR="004E7AAA" w:rsidRDefault="004E7AAA">
          <w:pPr>
            <w:pStyle w:val="Verzeichnis3"/>
            <w:tabs>
              <w:tab w:val="right" w:leader="dot" w:pos="8948"/>
            </w:tabs>
            <w:rPr>
              <w:rFonts w:asciiTheme="minorHAnsi" w:eastAsiaTheme="minorEastAsia" w:hAnsiTheme="minorHAnsi" w:cstheme="minorBidi"/>
              <w:noProof/>
              <w:kern w:val="2"/>
              <w:sz w:val="24"/>
              <w:szCs w:val="24"/>
              <w14:ligatures w14:val="standardContextual"/>
            </w:rPr>
          </w:pPr>
          <w:hyperlink w:anchor="_Toc216083097" w:history="1">
            <w:r w:rsidRPr="001C69E1">
              <w:rPr>
                <w:rStyle w:val="Hyperlink"/>
                <w:b/>
                <w:bCs/>
                <w:smallCaps/>
                <w:noProof/>
                <w:spacing w:val="5"/>
              </w:rPr>
              <w:t>Preisangebot</w:t>
            </w:r>
            <w:r>
              <w:rPr>
                <w:noProof/>
                <w:webHidden/>
              </w:rPr>
              <w:tab/>
            </w:r>
            <w:r>
              <w:rPr>
                <w:noProof/>
                <w:webHidden/>
              </w:rPr>
              <w:fldChar w:fldCharType="begin"/>
            </w:r>
            <w:r>
              <w:rPr>
                <w:noProof/>
                <w:webHidden/>
              </w:rPr>
              <w:instrText xml:space="preserve"> PAGEREF _Toc216083097 \h </w:instrText>
            </w:r>
            <w:r>
              <w:rPr>
                <w:noProof/>
                <w:webHidden/>
              </w:rPr>
            </w:r>
            <w:r>
              <w:rPr>
                <w:noProof/>
                <w:webHidden/>
              </w:rPr>
              <w:fldChar w:fldCharType="separate"/>
            </w:r>
            <w:r>
              <w:rPr>
                <w:noProof/>
                <w:webHidden/>
              </w:rPr>
              <w:t>7</w:t>
            </w:r>
            <w:r>
              <w:rPr>
                <w:noProof/>
                <w:webHidden/>
              </w:rPr>
              <w:fldChar w:fldCharType="end"/>
            </w:r>
          </w:hyperlink>
        </w:p>
        <w:p w14:paraId="34203368" w14:textId="07D55EE6" w:rsidR="00E47F7F" w:rsidRDefault="00E47F7F" w:rsidP="00E47F7F">
          <w:r>
            <w:rPr>
              <w:b/>
              <w:bCs/>
            </w:rPr>
            <w:fldChar w:fldCharType="end"/>
          </w:r>
        </w:p>
      </w:sdtContent>
    </w:sdt>
    <w:p w14:paraId="5260DEB8" w14:textId="77777777" w:rsidR="00E47F7F" w:rsidRDefault="00E47F7F" w:rsidP="00E47F7F">
      <w:pPr>
        <w:spacing w:before="0"/>
        <w:rPr>
          <w:rStyle w:val="IntensiverVerweis"/>
        </w:rPr>
      </w:pPr>
      <w:r>
        <w:rPr>
          <w:rStyle w:val="IntensiverVerweis"/>
        </w:rPr>
        <w:br w:type="page"/>
      </w:r>
    </w:p>
    <w:p w14:paraId="694D0CB0" w14:textId="77777777" w:rsidR="00E47F7F" w:rsidRPr="004247C6" w:rsidRDefault="00E47F7F" w:rsidP="004247C6">
      <w:pPr>
        <w:pStyle w:val="berschrift3"/>
        <w:rPr>
          <w:rStyle w:val="IntensiverVerweis"/>
          <w:sz w:val="22"/>
        </w:rPr>
      </w:pPr>
      <w:bookmarkStart w:id="0" w:name="_Toc216083091"/>
      <w:r w:rsidRPr="004247C6">
        <w:rPr>
          <w:rStyle w:val="IntensiverVerweis"/>
          <w:sz w:val="22"/>
        </w:rPr>
        <w:lastRenderedPageBreak/>
        <w:t>Art und Umfang der Leistung</w:t>
      </w:r>
      <w:bookmarkEnd w:id="0"/>
    </w:p>
    <w:p w14:paraId="4FB35406" w14:textId="5371C47C" w:rsidR="00775990" w:rsidRPr="00F80B19" w:rsidRDefault="00E47F7F" w:rsidP="00775990">
      <w:r>
        <w:t xml:space="preserve">Es </w:t>
      </w:r>
      <w:r w:rsidRPr="00F80B19">
        <w:t>wird die Lieferung</w:t>
      </w:r>
      <w:r w:rsidRPr="00E47F7F">
        <w:t xml:space="preserve"> </w:t>
      </w:r>
      <w:r>
        <w:t xml:space="preserve">von PCs und Bildschirmen </w:t>
      </w:r>
      <w:r w:rsidRPr="00F80B19">
        <w:t xml:space="preserve">für </w:t>
      </w:r>
      <w:r w:rsidR="00775990">
        <w:t xml:space="preserve">die nachfolgend genannte </w:t>
      </w:r>
      <w:r w:rsidRPr="00F80B19">
        <w:t>Schule ausgeschrieben:</w:t>
      </w:r>
    </w:p>
    <w:p w14:paraId="2FA0ACFD" w14:textId="4D30CB6E" w:rsidR="00775990" w:rsidRPr="00F80B19" w:rsidRDefault="00775990" w:rsidP="00775990">
      <w:r w:rsidRPr="00E17090">
        <w:rPr>
          <w:b/>
        </w:rPr>
        <w:t>Berufskolleg Kaufmännische Schulen in Bergisch Gladbach</w:t>
      </w:r>
      <w:r>
        <w:rPr>
          <w:b/>
        </w:rPr>
        <w:br/>
      </w:r>
      <w:r w:rsidRPr="00E17090">
        <w:t>Oberheidkamper Str. 21</w:t>
      </w:r>
      <w:r w:rsidRPr="00E17090">
        <w:br/>
        <w:t>51469 Bergisch Gladbach</w:t>
      </w:r>
      <w:r w:rsidR="009F2D2E">
        <w:br/>
      </w:r>
    </w:p>
    <w:p w14:paraId="42193C87" w14:textId="77777777" w:rsidR="00E47F7F" w:rsidRPr="00064BD9" w:rsidRDefault="00E47F7F" w:rsidP="00E47F7F">
      <w:pPr>
        <w:pStyle w:val="berschrift3"/>
        <w:rPr>
          <w:rStyle w:val="IntensiverVerweis"/>
          <w:sz w:val="22"/>
        </w:rPr>
      </w:pPr>
      <w:bookmarkStart w:id="1" w:name="_Toc216083092"/>
      <w:r w:rsidRPr="00064BD9">
        <w:rPr>
          <w:rStyle w:val="IntensiverVerweis"/>
          <w:sz w:val="22"/>
        </w:rPr>
        <w:t>Allgemeines / Angaben zum Verfahren</w:t>
      </w:r>
      <w:bookmarkEnd w:id="1"/>
    </w:p>
    <w:p w14:paraId="5D33DFFB" w14:textId="77777777" w:rsidR="00E47F7F" w:rsidRPr="00F80B19" w:rsidRDefault="00E47F7F" w:rsidP="00E47F7F">
      <w:r w:rsidRPr="00F80B19">
        <w:t>Die Bewertung der Angebote erfolgt anhand der Preise für die angebotene Leistung laut Leistungsverzeichnis.</w:t>
      </w:r>
    </w:p>
    <w:p w14:paraId="57E801A1" w14:textId="77777777" w:rsidR="00E47F7F" w:rsidRDefault="00E47F7F" w:rsidP="00E47F7F">
      <w:r w:rsidRPr="00F80B19">
        <w:t>Die Angebotspreise auf die Positionen des Leistungsverzeichnisses müssen die notwendigen Versand- und</w:t>
      </w:r>
      <w:r>
        <w:t xml:space="preserve"> </w:t>
      </w:r>
      <w:r w:rsidRPr="00F80B19">
        <w:t>Lieferkosten beinhalten. Die Preise müssen in Euro angegeben werden.</w:t>
      </w:r>
    </w:p>
    <w:p w14:paraId="7A936D94" w14:textId="77777777" w:rsidR="00775990" w:rsidRDefault="00775990" w:rsidP="00775990">
      <w:r>
        <w:t>Mit dem Angebot sind aussagekräftige Produktdatenblätter für die einzelnen Komponenten zu übersenden.</w:t>
      </w:r>
    </w:p>
    <w:p w14:paraId="1659FB6F" w14:textId="68F587BC" w:rsidR="00E47F7F" w:rsidRPr="00F80B19" w:rsidRDefault="00E47F7F" w:rsidP="00E47F7F">
      <w:r w:rsidRPr="00F80B19">
        <w:t>Die gesamte Kommunikation, Angebote</w:t>
      </w:r>
      <w:r w:rsidR="0065290A">
        <w:t>,</w:t>
      </w:r>
      <w:r>
        <w:t xml:space="preserve"> </w:t>
      </w:r>
      <w:r w:rsidRPr="00F80B19">
        <w:t>sowie alle für Einrichtung und Betrieb notwendigen Konfigurationen</w:t>
      </w:r>
      <w:r w:rsidR="0065290A">
        <w:t>,</w:t>
      </w:r>
      <w:r w:rsidRPr="00F80B19">
        <w:t xml:space="preserve"> müssen </w:t>
      </w:r>
      <w:r w:rsidR="0065290A">
        <w:t>auf</w:t>
      </w:r>
      <w:r w:rsidRPr="00F80B19">
        <w:t xml:space="preserve"> </w:t>
      </w:r>
      <w:r w:rsidR="0065290A">
        <w:t>D</w:t>
      </w:r>
      <w:r w:rsidRPr="00F80B19">
        <w:t>eutsch erfolgen.</w:t>
      </w:r>
      <w:r w:rsidR="009F2D2E">
        <w:br/>
      </w:r>
    </w:p>
    <w:p w14:paraId="1B9B1D58" w14:textId="68B4E7DE" w:rsidR="009A57AF" w:rsidRPr="000E65AC" w:rsidRDefault="00E47F7F" w:rsidP="000E65AC">
      <w:pPr>
        <w:pStyle w:val="berschrift3"/>
        <w:rPr>
          <w:b/>
          <w:bCs/>
          <w:smallCaps/>
          <w:color w:val="4F81BD" w:themeColor="accent1"/>
          <w:spacing w:val="5"/>
          <w:sz w:val="22"/>
        </w:rPr>
      </w:pPr>
      <w:bookmarkStart w:id="2" w:name="_Toc216083093"/>
      <w:r w:rsidRPr="00064BD9">
        <w:rPr>
          <w:rStyle w:val="IntensiverVerweis"/>
          <w:sz w:val="22"/>
        </w:rPr>
        <w:t>Anforderungen</w:t>
      </w:r>
      <w:r>
        <w:rPr>
          <w:rStyle w:val="IntensiverVerweis"/>
          <w:sz w:val="22"/>
        </w:rPr>
        <w:t xml:space="preserve"> an die zu liefernde Hardware</w:t>
      </w:r>
      <w:bookmarkEnd w:id="2"/>
    </w:p>
    <w:p w14:paraId="0E21ACC3" w14:textId="2BD4BE73" w:rsidR="00E47F7F" w:rsidRDefault="00E47F7F" w:rsidP="00E47F7F">
      <w:r>
        <w:t>Bei der angebotenen Hardware muss es sich um fabrikneue Originalware mit Herstellergarantie handeln. Die Produkte dürfen nicht aus Zwischenverkäufen stammen und müssen vom Verkäufer beim Hersteller oder einem offiziellen Distributor bezogen worden sein. Ausgeschlossen ist insbesondere Graumarktware, Reimportware, Demoware, Renewed- oder Remarketedware</w:t>
      </w:r>
      <w:r w:rsidR="0065290A">
        <w:t>,</w:t>
      </w:r>
      <w:r>
        <w:t xml:space="preserve"> sowie Gebrauchtware. Der Auftraggeber behält sich vor, die gelieferten Komponenten anhand der Seriennummer beim Hersteller hinsichtlich der Produktherkunft und Garantie zu überprüfen und die Annahme und Bezahlung der Ware bei Auffälligkeiten zu verweigern.</w:t>
      </w:r>
    </w:p>
    <w:p w14:paraId="2E4FF4BC" w14:textId="535D9546" w:rsidR="0065290A" w:rsidRDefault="009A57AF" w:rsidP="0065290A">
      <w:r w:rsidRPr="000E65AC">
        <w:t>Die PCs und Bildschirme werden wegen der Einheitlichkeit de</w:t>
      </w:r>
      <w:r w:rsidR="00D83E1B" w:rsidRPr="000E65AC">
        <w:t>r Schulausstattung</w:t>
      </w:r>
      <w:r w:rsidRPr="000E65AC">
        <w:t xml:space="preserve"> produktscharf ausgeschrieben.</w:t>
      </w:r>
      <w:r w:rsidR="00997BE1" w:rsidRPr="000E65AC">
        <w:t xml:space="preserve"> Andere angebotene Produkte können nicht gewertet werden und führen zum Ausschluss des Angebots.</w:t>
      </w:r>
      <w:r w:rsidRPr="000E65AC">
        <w:t xml:space="preserve"> </w:t>
      </w:r>
      <w:r w:rsidR="004247C6" w:rsidRPr="000E65AC">
        <w:t xml:space="preserve">Die nachfolgenden </w:t>
      </w:r>
      <w:r w:rsidRPr="000E65AC">
        <w:t>A</w:t>
      </w:r>
      <w:r w:rsidR="004247C6" w:rsidRPr="000E65AC">
        <w:t>nforderungen müssen alle erfüllt werden. Entsprechende Nachweise (Datenblätter, Spezifikationen, etc.)</w:t>
      </w:r>
      <w:r w:rsidR="004247C6">
        <w:t xml:space="preserve"> sind einzureichen. </w:t>
      </w:r>
      <w:r w:rsidR="009F2D2E">
        <w:br/>
      </w:r>
    </w:p>
    <w:p w14:paraId="7B8294B0" w14:textId="5E884F1D" w:rsidR="00E47F7F" w:rsidRPr="0065290A" w:rsidRDefault="00E47F7F" w:rsidP="0065290A">
      <w:pPr>
        <w:rPr>
          <w:rStyle w:val="IntensiverVerweis"/>
          <w:b w:val="0"/>
          <w:bCs w:val="0"/>
          <w:smallCaps w:val="0"/>
          <w:color w:val="auto"/>
          <w:spacing w:val="0"/>
        </w:rPr>
      </w:pPr>
      <w:r w:rsidRPr="00064BD9">
        <w:rPr>
          <w:rStyle w:val="IntensiverVerweis"/>
        </w:rPr>
        <w:t>Lieferung</w:t>
      </w:r>
    </w:p>
    <w:p w14:paraId="5B8F245D" w14:textId="2AEC4293" w:rsidR="00E47F7F" w:rsidRPr="00903C46" w:rsidRDefault="00E47F7F" w:rsidP="00E47F7F">
      <w:r w:rsidRPr="00903C46">
        <w:t xml:space="preserve">Die Lieferung der nachfolgend beschriebenen Komponenten hat als Gesamtlieferung zu erfolgen. Sollten Komponenten aktuell nicht lieferbar sein, so ist dies mit dem Angebot mitzuteilen. Für den Fall, dass die Nichtverfügbarkeit erst nach Auftragserteilung bekannt </w:t>
      </w:r>
      <w:r>
        <w:t>wird</w:t>
      </w:r>
      <w:r w:rsidRPr="00903C46">
        <w:t xml:space="preserve">, so ist dies </w:t>
      </w:r>
      <w:r>
        <w:t xml:space="preserve">spätestens </w:t>
      </w:r>
      <w:r w:rsidRPr="00903C46">
        <w:t>mit der Auftragsbestätigung mitzuteilen.</w:t>
      </w:r>
    </w:p>
    <w:p w14:paraId="1D72EA84" w14:textId="44C2B82D" w:rsidR="00E47F7F" w:rsidRDefault="00E47F7F" w:rsidP="00E47F7F">
      <w:r w:rsidRPr="00F80B19">
        <w:t>Liefertermine sind mit dem Auftraggeber abzustimmen. Die Lieferung ist mindestens 5 Werktage vor dem</w:t>
      </w:r>
      <w:r>
        <w:t xml:space="preserve"> </w:t>
      </w:r>
      <w:r w:rsidRPr="00F80B19">
        <w:t>eigentlichen Liefertermin anzumelden und abzustimmen.</w:t>
      </w:r>
    </w:p>
    <w:p w14:paraId="5C9B7E8D" w14:textId="77777777" w:rsidR="00E47F7F" w:rsidRPr="00F80B19" w:rsidRDefault="00E47F7F" w:rsidP="00E47F7F">
      <w:r w:rsidRPr="00F80B19">
        <w:t>Die Kosten für Verpackung, Versand und Transportversicherung gehen zu Lasten des Auftragnehmers.</w:t>
      </w:r>
    </w:p>
    <w:p w14:paraId="554F6821" w14:textId="77777777" w:rsidR="0065290A" w:rsidRDefault="00E47F7F" w:rsidP="0065290A">
      <w:r w:rsidRPr="00F80B19">
        <w:t>Packmaterialien aller Art sind vom Auftragnehmer unmittelbar und restlos zurückzunehmen.</w:t>
      </w:r>
      <w:bookmarkStart w:id="3" w:name="_Toc166772341"/>
      <w:bookmarkStart w:id="4" w:name="_Toc181709680"/>
    </w:p>
    <w:p w14:paraId="53A84D29" w14:textId="176D8564" w:rsidR="00E617CF" w:rsidRPr="003A4643" w:rsidRDefault="00E617CF" w:rsidP="00E617CF">
      <w:pPr>
        <w:pStyle w:val="berschrift3"/>
        <w:rPr>
          <w:rStyle w:val="IntensiverVerweis"/>
          <w:sz w:val="22"/>
        </w:rPr>
      </w:pPr>
      <w:bookmarkStart w:id="5" w:name="_Toc166772344"/>
      <w:bookmarkStart w:id="6" w:name="_Toc166772347"/>
      <w:bookmarkStart w:id="7" w:name="_Toc216083094"/>
      <w:bookmarkEnd w:id="3"/>
      <w:bookmarkEnd w:id="4"/>
      <w:r w:rsidRPr="003A4643">
        <w:rPr>
          <w:rStyle w:val="IntensiverVerweis"/>
          <w:sz w:val="22"/>
        </w:rPr>
        <w:lastRenderedPageBreak/>
        <w:t>0</w:t>
      </w:r>
      <w:r w:rsidR="00B054CB">
        <w:rPr>
          <w:rStyle w:val="IntensiverVerweis"/>
          <w:sz w:val="22"/>
        </w:rPr>
        <w:t>1</w:t>
      </w:r>
      <w:r w:rsidRPr="003A4643">
        <w:rPr>
          <w:rStyle w:val="IntensiverVerweis"/>
          <w:sz w:val="22"/>
        </w:rPr>
        <w:tab/>
      </w:r>
      <w:r w:rsidRPr="00E17090">
        <w:rPr>
          <w:rStyle w:val="IntensiverVerweis"/>
          <w:sz w:val="22"/>
        </w:rPr>
        <w:t>Berufskolleg Kaufmännische Schulen in Bergisch Gladbach</w:t>
      </w:r>
      <w:bookmarkEnd w:id="5"/>
      <w:bookmarkEnd w:id="7"/>
    </w:p>
    <w:p w14:paraId="7AA4FA21" w14:textId="0F08E67B" w:rsidR="00E617CF" w:rsidRPr="00775990" w:rsidRDefault="00E617CF" w:rsidP="00E617CF">
      <w:pPr>
        <w:pStyle w:val="berschrift3"/>
        <w:spacing w:after="240"/>
        <w:rPr>
          <w:rStyle w:val="IntensiverVerweis"/>
          <w:b w:val="0"/>
          <w:sz w:val="22"/>
        </w:rPr>
      </w:pPr>
      <w:bookmarkStart w:id="8" w:name="_Toc216083095"/>
      <w:r>
        <w:rPr>
          <w:rStyle w:val="IntensiverVerweis"/>
          <w:b w:val="0"/>
          <w:sz w:val="22"/>
        </w:rPr>
        <w:t>0</w:t>
      </w:r>
      <w:r w:rsidR="00B054CB">
        <w:rPr>
          <w:rStyle w:val="IntensiverVerweis"/>
          <w:b w:val="0"/>
          <w:sz w:val="22"/>
        </w:rPr>
        <w:t>1</w:t>
      </w:r>
      <w:r>
        <w:rPr>
          <w:rStyle w:val="IntensiverVerweis"/>
          <w:b w:val="0"/>
          <w:sz w:val="22"/>
        </w:rPr>
        <w:t>.1</w:t>
      </w:r>
      <w:r>
        <w:rPr>
          <w:rStyle w:val="IntensiverVerweis"/>
          <w:b w:val="0"/>
          <w:sz w:val="22"/>
        </w:rPr>
        <w:tab/>
      </w:r>
      <w:r w:rsidRPr="00775990">
        <w:rPr>
          <w:rStyle w:val="IntensiverVerweis"/>
          <w:b w:val="0"/>
          <w:sz w:val="22"/>
        </w:rPr>
        <w:t>PCs / Workstations</w:t>
      </w:r>
      <w:bookmarkEnd w:id="8"/>
    </w:p>
    <w:p w14:paraId="261CB4D5" w14:textId="28F8C348" w:rsidR="00E617CF" w:rsidRPr="00F72DE2" w:rsidRDefault="00F72DE2" w:rsidP="00F72DE2">
      <w:pPr>
        <w:spacing w:before="0"/>
        <w:ind w:left="426"/>
        <w:rPr>
          <w:sz w:val="20"/>
        </w:rPr>
      </w:pPr>
      <w:r w:rsidRPr="00F72DE2">
        <w:rPr>
          <w:sz w:val="20"/>
        </w:rPr>
        <w:t xml:space="preserve">Bitte machen Sie in den grau hinterlegten Formularfeldern </w:t>
      </w:r>
      <w:r w:rsidRPr="00F72DE2">
        <w:rPr>
          <w:highlight w:val="lightGray"/>
        </w:rPr>
        <w:fldChar w:fldCharType="begin">
          <w:ffData>
            <w:name w:val="Text7"/>
            <w:enabled/>
            <w:calcOnExit/>
            <w:textInput>
              <w:type w:val="number"/>
              <w:format w:val="#.##0,00"/>
            </w:textInput>
          </w:ffData>
        </w:fldChar>
      </w:r>
      <w:r w:rsidRPr="00F72DE2">
        <w:rPr>
          <w:highlight w:val="lightGray"/>
        </w:rPr>
        <w:instrText xml:space="preserve"> FORMTEXT </w:instrText>
      </w:r>
      <w:r w:rsidRPr="00F72DE2">
        <w:rPr>
          <w:highlight w:val="lightGray"/>
        </w:rPr>
      </w:r>
      <w:r w:rsidRPr="00F72DE2">
        <w:rPr>
          <w:highlight w:val="lightGray"/>
        </w:rPr>
        <w:fldChar w:fldCharType="separate"/>
      </w:r>
      <w:r w:rsidRPr="00F72DE2">
        <w:rPr>
          <w:noProof/>
          <w:highlight w:val="lightGray"/>
        </w:rPr>
        <w:t> </w:t>
      </w:r>
      <w:r w:rsidRPr="00F72DE2">
        <w:rPr>
          <w:noProof/>
          <w:highlight w:val="lightGray"/>
        </w:rPr>
        <w:t> </w:t>
      </w:r>
      <w:r w:rsidRPr="00F72DE2">
        <w:rPr>
          <w:noProof/>
          <w:highlight w:val="lightGray"/>
        </w:rPr>
        <w:t> </w:t>
      </w:r>
      <w:r w:rsidRPr="00F72DE2">
        <w:rPr>
          <w:noProof/>
          <w:highlight w:val="lightGray"/>
        </w:rPr>
        <w:t> </w:t>
      </w:r>
      <w:r w:rsidRPr="00F72DE2">
        <w:rPr>
          <w:noProof/>
          <w:highlight w:val="lightGray"/>
        </w:rPr>
        <w:t> </w:t>
      </w:r>
      <w:r w:rsidRPr="00F72DE2">
        <w:rPr>
          <w:highlight w:val="lightGray"/>
        </w:rPr>
        <w:fldChar w:fldCharType="end"/>
      </w:r>
      <w:r>
        <w:t xml:space="preserve"> </w:t>
      </w:r>
      <w:r w:rsidRPr="00F72DE2">
        <w:rPr>
          <w:sz w:val="20"/>
        </w:rPr>
        <w:t>ihre Eintragungen. Klicken</w:t>
      </w:r>
      <w:r>
        <w:rPr>
          <w:sz w:val="20"/>
        </w:rPr>
        <w:t xml:space="preserve"> Sie</w:t>
      </w:r>
      <w:r w:rsidRPr="00F72DE2">
        <w:rPr>
          <w:sz w:val="20"/>
        </w:rPr>
        <w:t xml:space="preserve"> in das erste Feld. </w:t>
      </w:r>
      <w:r w:rsidR="00470484">
        <w:rPr>
          <w:sz w:val="20"/>
        </w:rPr>
        <w:t>In Word</w:t>
      </w:r>
      <w:r w:rsidRPr="00F72DE2">
        <w:rPr>
          <w:sz w:val="20"/>
        </w:rPr>
        <w:t xml:space="preserve"> können</w:t>
      </w:r>
      <w:r w:rsidR="00470484">
        <w:rPr>
          <w:sz w:val="20"/>
        </w:rPr>
        <w:t xml:space="preserve"> Sie</w:t>
      </w:r>
      <w:r w:rsidRPr="00F72DE2">
        <w:rPr>
          <w:sz w:val="20"/>
        </w:rPr>
        <w:t xml:space="preserve"> </w:t>
      </w:r>
      <w:r w:rsidR="00470484">
        <w:rPr>
          <w:sz w:val="20"/>
        </w:rPr>
        <w:t xml:space="preserve">danach </w:t>
      </w:r>
      <w:r w:rsidRPr="00F72DE2">
        <w:rPr>
          <w:sz w:val="20"/>
        </w:rPr>
        <w:t>mit der Tab-Taste weiterspringen.</w:t>
      </w:r>
    </w:p>
    <w:p w14:paraId="01423339" w14:textId="77777777" w:rsidR="00F72DE2" w:rsidRDefault="00F72DE2" w:rsidP="00E617CF">
      <w:pPr>
        <w:spacing w:before="0"/>
      </w:pPr>
    </w:p>
    <w:tbl>
      <w:tblPr>
        <w:tblStyle w:val="Tabellenraster"/>
        <w:tblW w:w="8589" w:type="dxa"/>
        <w:tblInd w:w="360" w:type="dxa"/>
        <w:tblLayout w:type="fixed"/>
        <w:tblLook w:val="04A0" w:firstRow="1" w:lastRow="0" w:firstColumn="1" w:lastColumn="0" w:noHBand="0" w:noVBand="1"/>
      </w:tblPr>
      <w:tblGrid>
        <w:gridCol w:w="1196"/>
        <w:gridCol w:w="4961"/>
        <w:gridCol w:w="1134"/>
        <w:gridCol w:w="1298"/>
      </w:tblGrid>
      <w:tr w:rsidR="00470484" w:rsidRPr="0096501F" w14:paraId="23BDAD4A" w14:textId="77777777" w:rsidTr="00F950DF">
        <w:trPr>
          <w:trHeight w:val="465"/>
          <w:tblHeader/>
        </w:trPr>
        <w:tc>
          <w:tcPr>
            <w:tcW w:w="1196" w:type="dxa"/>
            <w:shd w:val="clear" w:color="auto" w:fill="F2F2F2" w:themeFill="background1" w:themeFillShade="F2"/>
            <w:vAlign w:val="center"/>
          </w:tcPr>
          <w:p w14:paraId="36521823" w14:textId="77777777" w:rsidR="005C44F7" w:rsidRPr="0096501F" w:rsidRDefault="005C44F7" w:rsidP="001750B2">
            <w:pPr>
              <w:spacing w:before="0"/>
              <w:jc w:val="center"/>
              <w:rPr>
                <w:rFonts w:ascii="Arial Narrow" w:hAnsi="Arial Narrow"/>
                <w:b/>
                <w:sz w:val="20"/>
              </w:rPr>
            </w:pPr>
            <w:r w:rsidRPr="0096501F">
              <w:rPr>
                <w:rFonts w:ascii="Arial Narrow" w:hAnsi="Arial Narrow"/>
                <w:b/>
                <w:sz w:val="20"/>
              </w:rPr>
              <w:t>Pos.</w:t>
            </w:r>
          </w:p>
        </w:tc>
        <w:tc>
          <w:tcPr>
            <w:tcW w:w="4961" w:type="dxa"/>
            <w:shd w:val="clear" w:color="auto" w:fill="F2F2F2" w:themeFill="background1" w:themeFillShade="F2"/>
            <w:vAlign w:val="center"/>
          </w:tcPr>
          <w:p w14:paraId="0674B881" w14:textId="77777777" w:rsidR="005C44F7" w:rsidRPr="0096501F" w:rsidRDefault="005C44F7" w:rsidP="001750B2">
            <w:pPr>
              <w:spacing w:before="0"/>
              <w:jc w:val="center"/>
              <w:rPr>
                <w:rFonts w:ascii="Arial Narrow" w:hAnsi="Arial Narrow"/>
                <w:b/>
                <w:sz w:val="20"/>
              </w:rPr>
            </w:pPr>
            <w:r w:rsidRPr="0096501F">
              <w:rPr>
                <w:rFonts w:ascii="Arial Narrow" w:hAnsi="Arial Narrow"/>
                <w:b/>
                <w:sz w:val="20"/>
              </w:rPr>
              <w:t>Beschreibung</w:t>
            </w:r>
          </w:p>
        </w:tc>
        <w:tc>
          <w:tcPr>
            <w:tcW w:w="1134" w:type="dxa"/>
            <w:shd w:val="clear" w:color="auto" w:fill="F2F2F2" w:themeFill="background1" w:themeFillShade="F2"/>
            <w:vAlign w:val="center"/>
          </w:tcPr>
          <w:p w14:paraId="46D6F2C5" w14:textId="77777777" w:rsidR="005C44F7" w:rsidRPr="0096501F" w:rsidRDefault="005C44F7" w:rsidP="001750B2">
            <w:pPr>
              <w:spacing w:before="0"/>
              <w:jc w:val="center"/>
              <w:rPr>
                <w:rFonts w:ascii="Arial Narrow" w:hAnsi="Arial Narrow"/>
                <w:b/>
                <w:sz w:val="20"/>
              </w:rPr>
            </w:pPr>
            <w:r w:rsidRPr="0096501F">
              <w:rPr>
                <w:rFonts w:ascii="Arial Narrow" w:hAnsi="Arial Narrow"/>
                <w:b/>
                <w:sz w:val="20"/>
              </w:rPr>
              <w:t>Menge</w:t>
            </w:r>
          </w:p>
        </w:tc>
        <w:tc>
          <w:tcPr>
            <w:tcW w:w="1298" w:type="dxa"/>
            <w:shd w:val="clear" w:color="auto" w:fill="F2F2F2" w:themeFill="background1" w:themeFillShade="F2"/>
            <w:vAlign w:val="center"/>
          </w:tcPr>
          <w:p w14:paraId="3F2C5B77" w14:textId="77777777" w:rsidR="005C44F7" w:rsidRPr="0096501F" w:rsidRDefault="005C44F7" w:rsidP="001750B2">
            <w:pPr>
              <w:spacing w:before="0"/>
              <w:jc w:val="center"/>
              <w:rPr>
                <w:rFonts w:ascii="Arial Narrow" w:hAnsi="Arial Narrow"/>
                <w:b/>
                <w:sz w:val="20"/>
              </w:rPr>
            </w:pPr>
            <w:r w:rsidRPr="0096501F">
              <w:rPr>
                <w:rFonts w:ascii="Arial Narrow" w:hAnsi="Arial Narrow"/>
                <w:b/>
                <w:sz w:val="20"/>
              </w:rPr>
              <w:t>Einheit</w:t>
            </w:r>
          </w:p>
        </w:tc>
      </w:tr>
      <w:tr w:rsidR="00470484" w:rsidRPr="0096501F" w14:paraId="345B98A1" w14:textId="77777777" w:rsidTr="00F950DF">
        <w:trPr>
          <w:trHeight w:val="1124"/>
          <w:tblHeader/>
        </w:trPr>
        <w:tc>
          <w:tcPr>
            <w:tcW w:w="1196" w:type="dxa"/>
            <w:shd w:val="clear" w:color="auto" w:fill="auto"/>
            <w:vAlign w:val="center"/>
          </w:tcPr>
          <w:p w14:paraId="3EADA72E" w14:textId="34BCD460" w:rsidR="005C44F7" w:rsidRPr="0096501F" w:rsidRDefault="005C44F7" w:rsidP="007C3785">
            <w:pPr>
              <w:spacing w:after="240"/>
              <w:rPr>
                <w:rFonts w:ascii="Arial Narrow" w:hAnsi="Arial Narrow"/>
                <w:sz w:val="20"/>
              </w:rPr>
            </w:pPr>
            <w:r>
              <w:rPr>
                <w:rFonts w:ascii="Arial Narrow" w:hAnsi="Arial Narrow"/>
                <w:sz w:val="20"/>
              </w:rPr>
              <w:t>0</w:t>
            </w:r>
            <w:r w:rsidR="0065290A">
              <w:rPr>
                <w:rFonts w:ascii="Arial Narrow" w:hAnsi="Arial Narrow"/>
                <w:sz w:val="20"/>
              </w:rPr>
              <w:t>1</w:t>
            </w:r>
            <w:r>
              <w:rPr>
                <w:rFonts w:ascii="Arial Narrow" w:hAnsi="Arial Narrow"/>
                <w:sz w:val="20"/>
              </w:rPr>
              <w:t>.1</w:t>
            </w:r>
          </w:p>
        </w:tc>
        <w:tc>
          <w:tcPr>
            <w:tcW w:w="4961" w:type="dxa"/>
            <w:shd w:val="clear" w:color="auto" w:fill="auto"/>
          </w:tcPr>
          <w:p w14:paraId="0146D803" w14:textId="77777777" w:rsidR="00B054C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Narrow" w:hAnsi="Arial Narrow" w:cstheme="minorHAnsi"/>
                <w:b/>
                <w:color w:val="000000" w:themeColor="text1"/>
                <w:sz w:val="20"/>
                <w:lang w:val="en-US"/>
              </w:rPr>
            </w:pPr>
            <w:r w:rsidRPr="00B054CB">
              <w:rPr>
                <w:rFonts w:ascii="Arial Narrow" w:hAnsi="Arial Narrow" w:cstheme="minorHAnsi"/>
                <w:b/>
                <w:color w:val="000000" w:themeColor="text1"/>
                <w:sz w:val="20"/>
                <w:lang w:val="en-US"/>
              </w:rPr>
              <w:t>PCs</w:t>
            </w:r>
            <w:r w:rsidR="0065290A" w:rsidRPr="00B054CB">
              <w:rPr>
                <w:rFonts w:ascii="Arial Narrow" w:hAnsi="Arial Narrow" w:cstheme="minorHAnsi"/>
                <w:b/>
                <w:color w:val="000000" w:themeColor="text1"/>
                <w:sz w:val="20"/>
                <w:lang w:val="en-US"/>
              </w:rPr>
              <w:t xml:space="preserve"> </w:t>
            </w:r>
            <w:r w:rsidRPr="00B054CB">
              <w:rPr>
                <w:rFonts w:ascii="Arial Narrow" w:hAnsi="Arial Narrow" w:cstheme="minorHAnsi"/>
                <w:b/>
                <w:color w:val="000000" w:themeColor="text1"/>
                <w:sz w:val="20"/>
                <w:lang w:val="en-US"/>
              </w:rPr>
              <w:t>/</w:t>
            </w:r>
            <w:r w:rsidR="0065290A" w:rsidRPr="00B054CB">
              <w:rPr>
                <w:rFonts w:ascii="Arial Narrow" w:hAnsi="Arial Narrow" w:cstheme="minorHAnsi"/>
                <w:b/>
                <w:color w:val="000000" w:themeColor="text1"/>
                <w:sz w:val="20"/>
                <w:lang w:val="en-US"/>
              </w:rPr>
              <w:t xml:space="preserve"> </w:t>
            </w:r>
            <w:r w:rsidRPr="00B054CB">
              <w:rPr>
                <w:rFonts w:ascii="Arial Narrow" w:hAnsi="Arial Narrow" w:cstheme="minorHAnsi"/>
                <w:b/>
                <w:color w:val="000000" w:themeColor="text1"/>
                <w:sz w:val="20"/>
                <w:lang w:val="en-US"/>
              </w:rPr>
              <w:t>Workstations</w:t>
            </w:r>
          </w:p>
          <w:p w14:paraId="26F36B80" w14:textId="43EAAB26" w:rsidR="00B054CB" w:rsidRPr="00B054CB" w:rsidRDefault="009F2D2E"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Narrow" w:hAnsi="Arial Narrow" w:cstheme="minorHAnsi"/>
                <w:b/>
                <w:color w:val="000000" w:themeColor="text1"/>
                <w:sz w:val="20"/>
                <w:lang w:val="en-US"/>
              </w:rPr>
            </w:pPr>
            <w:r>
              <w:rPr>
                <w:rFonts w:ascii="Arial Narrow" w:hAnsi="Arial Narrow" w:cstheme="minorHAnsi"/>
                <w:b/>
                <w:color w:val="000000" w:themeColor="text1"/>
                <w:sz w:val="20"/>
                <w:lang w:val="en-US"/>
              </w:rPr>
              <w:t xml:space="preserve">Modell: </w:t>
            </w:r>
            <w:r w:rsidR="002B07A6">
              <w:rPr>
                <w:rFonts w:ascii="Arial Narrow" w:hAnsi="Arial Narrow" w:cstheme="minorHAnsi"/>
                <w:b/>
                <w:color w:val="000000" w:themeColor="text1"/>
                <w:sz w:val="20"/>
                <w:lang w:val="en-US"/>
              </w:rPr>
              <w:t>TERRA PC-Mini 6000V6.1 SILENT GREENLINE</w:t>
            </w:r>
          </w:p>
        </w:tc>
        <w:tc>
          <w:tcPr>
            <w:tcW w:w="1134" w:type="dxa"/>
            <w:shd w:val="clear" w:color="auto" w:fill="auto"/>
            <w:vAlign w:val="center"/>
          </w:tcPr>
          <w:p w14:paraId="636FD488" w14:textId="77777777" w:rsidR="005C44F7" w:rsidRPr="0096501F" w:rsidRDefault="005C44F7" w:rsidP="00BA2C17">
            <w:pPr>
              <w:spacing w:after="240"/>
              <w:jc w:val="center"/>
              <w:rPr>
                <w:rFonts w:ascii="Arial Narrow" w:hAnsi="Arial Narrow"/>
                <w:sz w:val="20"/>
              </w:rPr>
            </w:pPr>
            <w:r>
              <w:rPr>
                <w:rFonts w:ascii="Arial Narrow" w:hAnsi="Arial Narrow"/>
                <w:sz w:val="20"/>
              </w:rPr>
              <w:t>75</w:t>
            </w:r>
          </w:p>
        </w:tc>
        <w:tc>
          <w:tcPr>
            <w:tcW w:w="1298" w:type="dxa"/>
            <w:shd w:val="clear" w:color="auto" w:fill="auto"/>
            <w:vAlign w:val="center"/>
          </w:tcPr>
          <w:p w14:paraId="543946BD" w14:textId="77777777" w:rsidR="005C44F7" w:rsidRPr="0096501F" w:rsidRDefault="005C44F7" w:rsidP="0065290A">
            <w:pPr>
              <w:spacing w:after="240"/>
              <w:jc w:val="center"/>
              <w:rPr>
                <w:rFonts w:ascii="Arial Narrow" w:hAnsi="Arial Narrow"/>
                <w:sz w:val="20"/>
              </w:rPr>
            </w:pPr>
            <w:r w:rsidRPr="0096501F">
              <w:rPr>
                <w:rFonts w:ascii="Arial Narrow" w:hAnsi="Arial Narrow"/>
                <w:sz w:val="20"/>
              </w:rPr>
              <w:t>Stück</w:t>
            </w:r>
          </w:p>
        </w:tc>
      </w:tr>
      <w:tr w:rsidR="00470484" w:rsidRPr="00E5345F" w14:paraId="75CC1A9F" w14:textId="77777777" w:rsidTr="00F950DF">
        <w:trPr>
          <w:trHeight w:val="423"/>
          <w:tblHeader/>
        </w:trPr>
        <w:tc>
          <w:tcPr>
            <w:tcW w:w="1196" w:type="dxa"/>
            <w:tcBorders>
              <w:bottom w:val="single" w:sz="4" w:space="0" w:color="auto"/>
            </w:tcBorders>
            <w:shd w:val="clear" w:color="auto" w:fill="F2F2F2" w:themeFill="background1" w:themeFillShade="F2"/>
            <w:vAlign w:val="center"/>
          </w:tcPr>
          <w:p w14:paraId="71B76B07" w14:textId="77777777" w:rsidR="005C44F7" w:rsidRPr="00E5345F" w:rsidRDefault="005C44F7" w:rsidP="001750B2">
            <w:pPr>
              <w:spacing w:before="0"/>
              <w:jc w:val="center"/>
              <w:rPr>
                <w:rFonts w:ascii="Arial Narrow" w:hAnsi="Arial Narrow"/>
                <w:b/>
                <w:sz w:val="20"/>
              </w:rPr>
            </w:pPr>
            <w:r w:rsidRPr="0096501F">
              <w:rPr>
                <w:rFonts w:ascii="Arial Narrow" w:hAnsi="Arial Narrow"/>
                <w:b/>
                <w:sz w:val="20"/>
              </w:rPr>
              <w:t>Pos.</w:t>
            </w:r>
          </w:p>
        </w:tc>
        <w:tc>
          <w:tcPr>
            <w:tcW w:w="4961" w:type="dxa"/>
            <w:tcBorders>
              <w:bottom w:val="single" w:sz="4" w:space="0" w:color="auto"/>
            </w:tcBorders>
            <w:shd w:val="clear" w:color="auto" w:fill="F2F2F2" w:themeFill="background1" w:themeFillShade="F2"/>
            <w:vAlign w:val="center"/>
          </w:tcPr>
          <w:p w14:paraId="2491E8FA" w14:textId="77777777" w:rsidR="005C44F7" w:rsidRPr="00E5345F" w:rsidRDefault="005C44F7" w:rsidP="001750B2">
            <w:pPr>
              <w:spacing w:before="0"/>
              <w:jc w:val="center"/>
              <w:rPr>
                <w:rFonts w:ascii="Arial Narrow" w:hAnsi="Arial Narrow"/>
                <w:b/>
                <w:sz w:val="20"/>
              </w:rPr>
            </w:pPr>
            <w:r w:rsidRPr="00E5345F">
              <w:rPr>
                <w:rFonts w:ascii="Arial Narrow" w:hAnsi="Arial Narrow"/>
                <w:b/>
                <w:sz w:val="20"/>
              </w:rPr>
              <w:t>Beschreibung</w:t>
            </w:r>
          </w:p>
        </w:tc>
        <w:tc>
          <w:tcPr>
            <w:tcW w:w="2432" w:type="dxa"/>
            <w:gridSpan w:val="2"/>
            <w:tcBorders>
              <w:bottom w:val="single" w:sz="4" w:space="0" w:color="auto"/>
            </w:tcBorders>
            <w:shd w:val="clear" w:color="auto" w:fill="F2F2F2" w:themeFill="background1" w:themeFillShade="F2"/>
            <w:vAlign w:val="center"/>
          </w:tcPr>
          <w:p w14:paraId="0CA374FF" w14:textId="77777777" w:rsidR="005C44F7" w:rsidRPr="00E5345F" w:rsidRDefault="005C44F7" w:rsidP="001750B2">
            <w:pPr>
              <w:spacing w:before="0"/>
              <w:jc w:val="center"/>
              <w:rPr>
                <w:rFonts w:ascii="Arial Narrow" w:hAnsi="Arial Narrow"/>
                <w:b/>
                <w:sz w:val="20"/>
              </w:rPr>
            </w:pPr>
            <w:r w:rsidRPr="00E5345F">
              <w:rPr>
                <w:rFonts w:ascii="Arial Narrow" w:hAnsi="Arial Narrow"/>
                <w:b/>
                <w:sz w:val="20"/>
              </w:rPr>
              <w:t>Angaben des Bieters</w:t>
            </w:r>
          </w:p>
        </w:tc>
      </w:tr>
      <w:tr w:rsidR="00470484" w:rsidRPr="005C44F7" w14:paraId="30EC67E4" w14:textId="77777777" w:rsidTr="00F950DF">
        <w:trPr>
          <w:trHeight w:val="20"/>
        </w:trPr>
        <w:tc>
          <w:tcPr>
            <w:tcW w:w="1196" w:type="dxa"/>
            <w:tcBorders>
              <w:bottom w:val="single" w:sz="4" w:space="0" w:color="auto"/>
            </w:tcBorders>
            <w:shd w:val="clear" w:color="auto" w:fill="DAEEF3" w:themeFill="accent5" w:themeFillTint="33"/>
          </w:tcPr>
          <w:p w14:paraId="32264A9C" w14:textId="372298C0" w:rsidR="005C44F7" w:rsidRP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0</w:t>
            </w:r>
            <w:r w:rsidR="0065290A">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.1.1</w:t>
            </w:r>
          </w:p>
        </w:tc>
        <w:tc>
          <w:tcPr>
            <w:tcW w:w="4961" w:type="dxa"/>
            <w:tcBorders>
              <w:bottom w:val="single" w:sz="4" w:space="0" w:color="auto"/>
            </w:tcBorders>
            <w:shd w:val="clear" w:color="auto" w:fill="DAEEF3" w:themeFill="accent5" w:themeFillTint="33"/>
          </w:tcPr>
          <w:p w14:paraId="02091E77" w14:textId="77777777" w:rsidR="005C44F7" w:rsidRPr="005C44F7"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20"/>
                <w:lang w:eastAsia="en-US"/>
              </w:rPr>
            </w:pPr>
            <w:r w:rsidRPr="005C44F7">
              <w:rPr>
                <w:rFonts w:ascii="Arial Narrow" w:hAnsi="Arial Narrow" w:cstheme="minorHAnsi"/>
                <w:b/>
                <w:bCs/>
                <w:color w:val="000000" w:themeColor="text1"/>
                <w:sz w:val="20"/>
                <w:lang w:eastAsia="en-US"/>
              </w:rPr>
              <w:t>Betriebssystem</w:t>
            </w:r>
          </w:p>
        </w:tc>
        <w:tc>
          <w:tcPr>
            <w:tcW w:w="2432" w:type="dxa"/>
            <w:gridSpan w:val="2"/>
            <w:tcBorders>
              <w:bottom w:val="single" w:sz="4" w:space="0" w:color="auto"/>
            </w:tcBorders>
            <w:shd w:val="clear" w:color="auto" w:fill="DAEEF3" w:themeFill="accent5" w:themeFillTint="33"/>
            <w:vAlign w:val="center"/>
          </w:tcPr>
          <w:p w14:paraId="32E25BE6" w14:textId="77777777" w:rsidR="005C44F7" w:rsidRPr="005C44F7"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0F7AC6" w14:paraId="6E8FF34D" w14:textId="77777777" w:rsidTr="00F950DF">
        <w:trPr>
          <w:trHeight w:val="20"/>
        </w:trPr>
        <w:tc>
          <w:tcPr>
            <w:tcW w:w="1196" w:type="dxa"/>
            <w:tcBorders>
              <w:bottom w:val="nil"/>
            </w:tcBorders>
            <w:shd w:val="clear" w:color="auto" w:fill="D9D9D9" w:themeFill="background1" w:themeFillShade="D9"/>
          </w:tcPr>
          <w:p w14:paraId="785A5E6E" w14:textId="62BC3358"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65290A">
              <w:rPr>
                <w:rFonts w:ascii="Arial Narrow" w:hAnsi="Arial Narrow" w:cstheme="minorHAnsi"/>
                <w:sz w:val="18"/>
                <w:szCs w:val="18"/>
              </w:rPr>
              <w:t>1</w:t>
            </w:r>
            <w:r>
              <w:rPr>
                <w:rFonts w:ascii="Arial Narrow" w:hAnsi="Arial Narrow" w:cstheme="minorHAnsi"/>
                <w:sz w:val="18"/>
                <w:szCs w:val="18"/>
              </w:rPr>
              <w:t>.1.1-1</w:t>
            </w:r>
          </w:p>
        </w:tc>
        <w:tc>
          <w:tcPr>
            <w:tcW w:w="4961" w:type="dxa"/>
            <w:tcBorders>
              <w:bottom w:val="nil"/>
            </w:tcBorders>
            <w:shd w:val="clear" w:color="auto" w:fill="D9D9D9" w:themeFill="background1" w:themeFillShade="D9"/>
          </w:tcPr>
          <w:p w14:paraId="3DE5A28A" w14:textId="77777777" w:rsidR="005C44F7" w:rsidRPr="00A640A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Betriebssystem</w:t>
            </w:r>
          </w:p>
        </w:tc>
        <w:tc>
          <w:tcPr>
            <w:tcW w:w="2432" w:type="dxa"/>
            <w:gridSpan w:val="2"/>
            <w:tcBorders>
              <w:bottom w:val="nil"/>
            </w:tcBorders>
            <w:shd w:val="clear" w:color="auto" w:fill="auto"/>
            <w:vAlign w:val="center"/>
          </w:tcPr>
          <w:p w14:paraId="2D995649" w14:textId="77777777" w:rsidR="005C44F7" w:rsidRPr="008C2AF0"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58822902" w14:textId="77777777" w:rsidTr="00F950DF">
        <w:trPr>
          <w:trHeight w:val="20"/>
        </w:trPr>
        <w:tc>
          <w:tcPr>
            <w:tcW w:w="1196" w:type="dxa"/>
            <w:tcBorders>
              <w:top w:val="nil"/>
            </w:tcBorders>
            <w:shd w:val="clear" w:color="auto" w:fill="auto"/>
          </w:tcPr>
          <w:p w14:paraId="2375C770"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tcBorders>
            <w:shd w:val="clear" w:color="auto" w:fill="auto"/>
          </w:tcPr>
          <w:p w14:paraId="7870CDE7" w14:textId="77777777" w:rsidR="005C44F7" w:rsidRPr="003C235E"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E910D7">
              <w:rPr>
                <w:rFonts w:ascii="Arial Narrow" w:hAnsi="Arial Narrow" w:cstheme="minorHAnsi"/>
                <w:sz w:val="18"/>
                <w:szCs w:val="18"/>
                <w:lang w:eastAsia="en-US"/>
              </w:rPr>
              <w:t>Windows 11 Pro</w:t>
            </w:r>
          </w:p>
        </w:tc>
        <w:tc>
          <w:tcPr>
            <w:tcW w:w="2432" w:type="dxa"/>
            <w:gridSpan w:val="2"/>
            <w:tcBorders>
              <w:top w:val="nil"/>
            </w:tcBorders>
            <w:shd w:val="clear" w:color="auto" w:fill="auto"/>
            <w:vAlign w:val="center"/>
          </w:tcPr>
          <w:p w14:paraId="1A981C4B" w14:textId="02C3F284" w:rsidR="005C44F7" w:rsidRPr="008C2AF0" w:rsidRDefault="00F72DE2"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bookmarkStart w:id="9" w:name="Text7"/>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bookmarkEnd w:id="9"/>
          </w:p>
        </w:tc>
      </w:tr>
      <w:tr w:rsidR="00470484" w:rsidRPr="005C44F7" w14:paraId="46C62940" w14:textId="77777777" w:rsidTr="00F950DF">
        <w:trPr>
          <w:trHeight w:val="20"/>
        </w:trPr>
        <w:tc>
          <w:tcPr>
            <w:tcW w:w="1196" w:type="dxa"/>
            <w:tcBorders>
              <w:bottom w:val="single" w:sz="4" w:space="0" w:color="auto"/>
            </w:tcBorders>
            <w:shd w:val="clear" w:color="auto" w:fill="DAEEF3" w:themeFill="accent5" w:themeFillTint="33"/>
          </w:tcPr>
          <w:p w14:paraId="146C21AC" w14:textId="48808A47" w:rsidR="005C44F7" w:rsidRP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0</w:t>
            </w:r>
            <w:r w:rsidR="00B054CB">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.1.2</w:t>
            </w:r>
          </w:p>
        </w:tc>
        <w:tc>
          <w:tcPr>
            <w:tcW w:w="4961" w:type="dxa"/>
            <w:tcBorders>
              <w:bottom w:val="single" w:sz="4" w:space="0" w:color="auto"/>
            </w:tcBorders>
            <w:shd w:val="clear" w:color="auto" w:fill="DAEEF3" w:themeFill="accent5" w:themeFillTint="33"/>
          </w:tcPr>
          <w:p w14:paraId="13548533" w14:textId="5CAE0B3A" w:rsidR="005C44F7" w:rsidRPr="005C44F7"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Prozessor</w:t>
            </w:r>
            <w:r w:rsidR="00B054CB">
              <w:rPr>
                <w:rFonts w:ascii="Arial Narrow" w:hAnsi="Arial Narrow" w:cstheme="minorHAnsi"/>
                <w:b/>
                <w:bCs/>
                <w:color w:val="000000" w:themeColor="text1"/>
                <w:sz w:val="20"/>
                <w:lang w:eastAsia="en-US"/>
              </w:rPr>
              <w:t xml:space="preserve"> / CPU</w:t>
            </w:r>
          </w:p>
        </w:tc>
        <w:tc>
          <w:tcPr>
            <w:tcW w:w="2432" w:type="dxa"/>
            <w:gridSpan w:val="2"/>
            <w:tcBorders>
              <w:bottom w:val="single" w:sz="4" w:space="0" w:color="auto"/>
            </w:tcBorders>
            <w:shd w:val="clear" w:color="auto" w:fill="DAEEF3" w:themeFill="accent5" w:themeFillTint="33"/>
            <w:vAlign w:val="center"/>
          </w:tcPr>
          <w:p w14:paraId="2C86B478" w14:textId="77777777" w:rsidR="005C44F7" w:rsidRPr="005C44F7"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0F7AC6" w14:paraId="5EEF239D" w14:textId="77777777" w:rsidTr="00F950DF">
        <w:trPr>
          <w:trHeight w:val="20"/>
        </w:trPr>
        <w:tc>
          <w:tcPr>
            <w:tcW w:w="1196" w:type="dxa"/>
            <w:tcBorders>
              <w:bottom w:val="nil"/>
            </w:tcBorders>
            <w:shd w:val="clear" w:color="auto" w:fill="D9D9D9" w:themeFill="background1" w:themeFillShade="D9"/>
          </w:tcPr>
          <w:p w14:paraId="3B2944EE" w14:textId="3B1A9838"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B054CB">
              <w:rPr>
                <w:rFonts w:ascii="Arial Narrow" w:hAnsi="Arial Narrow" w:cstheme="minorHAnsi"/>
                <w:sz w:val="18"/>
                <w:szCs w:val="18"/>
              </w:rPr>
              <w:t>1</w:t>
            </w:r>
            <w:r>
              <w:rPr>
                <w:rFonts w:ascii="Arial Narrow" w:hAnsi="Arial Narrow" w:cstheme="minorHAnsi"/>
                <w:sz w:val="18"/>
                <w:szCs w:val="18"/>
              </w:rPr>
              <w:t>.1.2-1</w:t>
            </w:r>
          </w:p>
        </w:tc>
        <w:tc>
          <w:tcPr>
            <w:tcW w:w="4961" w:type="dxa"/>
            <w:tcBorders>
              <w:bottom w:val="nil"/>
            </w:tcBorders>
            <w:shd w:val="clear" w:color="auto" w:fill="D9D9D9" w:themeFill="background1" w:themeFillShade="D9"/>
          </w:tcPr>
          <w:p w14:paraId="39463FA5" w14:textId="77777777" w:rsidR="005C44F7" w:rsidRPr="00A640A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Prozessorhersteller</w:t>
            </w:r>
          </w:p>
        </w:tc>
        <w:tc>
          <w:tcPr>
            <w:tcW w:w="2432" w:type="dxa"/>
            <w:gridSpan w:val="2"/>
            <w:tcBorders>
              <w:bottom w:val="nil"/>
            </w:tcBorders>
            <w:shd w:val="clear" w:color="auto" w:fill="auto"/>
            <w:vAlign w:val="center"/>
          </w:tcPr>
          <w:p w14:paraId="570466F8" w14:textId="6C0F9C5C" w:rsidR="005C44F7" w:rsidRPr="000F7AC6"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0B5FA6E8" w14:textId="77777777" w:rsidTr="00F950DF">
        <w:trPr>
          <w:trHeight w:val="20"/>
        </w:trPr>
        <w:tc>
          <w:tcPr>
            <w:tcW w:w="1196" w:type="dxa"/>
            <w:tcBorders>
              <w:top w:val="nil"/>
              <w:bottom w:val="single" w:sz="4" w:space="0" w:color="auto"/>
            </w:tcBorders>
            <w:shd w:val="clear" w:color="auto" w:fill="auto"/>
          </w:tcPr>
          <w:p w14:paraId="173630FA"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1501B2BA" w14:textId="77777777" w:rsidR="005C44F7" w:rsidRPr="003C235E"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E910D7">
              <w:rPr>
                <w:rFonts w:ascii="Arial Narrow" w:hAnsi="Arial Narrow" w:cstheme="minorHAnsi"/>
                <w:sz w:val="18"/>
                <w:szCs w:val="18"/>
                <w:lang w:eastAsia="en-US"/>
              </w:rPr>
              <w:t>Intel</w:t>
            </w:r>
          </w:p>
        </w:tc>
        <w:tc>
          <w:tcPr>
            <w:tcW w:w="2432" w:type="dxa"/>
            <w:gridSpan w:val="2"/>
            <w:tcBorders>
              <w:top w:val="nil"/>
              <w:bottom w:val="single" w:sz="4" w:space="0" w:color="auto"/>
            </w:tcBorders>
            <w:shd w:val="clear" w:color="auto" w:fill="auto"/>
            <w:vAlign w:val="center"/>
          </w:tcPr>
          <w:p w14:paraId="7D323D1E" w14:textId="28B13217" w:rsidR="005C44F7" w:rsidRPr="000F7AC6" w:rsidRDefault="00DB028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7F939C09" w14:textId="77777777" w:rsidTr="00F950DF">
        <w:trPr>
          <w:trHeight w:val="20"/>
        </w:trPr>
        <w:tc>
          <w:tcPr>
            <w:tcW w:w="1196" w:type="dxa"/>
            <w:tcBorders>
              <w:bottom w:val="nil"/>
            </w:tcBorders>
            <w:shd w:val="clear" w:color="auto" w:fill="D9D9D9" w:themeFill="background1" w:themeFillShade="D9"/>
          </w:tcPr>
          <w:p w14:paraId="6F92C142" w14:textId="09277120"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B054CB">
              <w:rPr>
                <w:rFonts w:ascii="Arial Narrow" w:hAnsi="Arial Narrow" w:cstheme="minorHAnsi"/>
                <w:sz w:val="18"/>
                <w:szCs w:val="18"/>
              </w:rPr>
              <w:t>1</w:t>
            </w:r>
            <w:r>
              <w:rPr>
                <w:rFonts w:ascii="Arial Narrow" w:hAnsi="Arial Narrow" w:cstheme="minorHAnsi"/>
                <w:sz w:val="18"/>
                <w:szCs w:val="18"/>
              </w:rPr>
              <w:t>.1.2-2</w:t>
            </w:r>
          </w:p>
        </w:tc>
        <w:tc>
          <w:tcPr>
            <w:tcW w:w="4961" w:type="dxa"/>
            <w:tcBorders>
              <w:bottom w:val="nil"/>
            </w:tcBorders>
            <w:shd w:val="clear" w:color="auto" w:fill="D9D9D9" w:themeFill="background1" w:themeFillShade="D9"/>
          </w:tcPr>
          <w:p w14:paraId="6C0CFCE8" w14:textId="77777777" w:rsidR="005C44F7" w:rsidRPr="00A640A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Prozessorgeneration</w:t>
            </w:r>
          </w:p>
        </w:tc>
        <w:tc>
          <w:tcPr>
            <w:tcW w:w="2432" w:type="dxa"/>
            <w:gridSpan w:val="2"/>
            <w:tcBorders>
              <w:bottom w:val="nil"/>
            </w:tcBorders>
            <w:shd w:val="clear" w:color="auto" w:fill="auto"/>
            <w:vAlign w:val="center"/>
          </w:tcPr>
          <w:p w14:paraId="494F3AE7" w14:textId="77777777" w:rsidR="005C44F7" w:rsidRPr="000F7AC6"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1B4EEDE6" w14:textId="77777777" w:rsidTr="00F950DF">
        <w:trPr>
          <w:trHeight w:val="20"/>
        </w:trPr>
        <w:tc>
          <w:tcPr>
            <w:tcW w:w="1196" w:type="dxa"/>
            <w:tcBorders>
              <w:top w:val="nil"/>
              <w:bottom w:val="single" w:sz="4" w:space="0" w:color="auto"/>
            </w:tcBorders>
            <w:shd w:val="clear" w:color="auto" w:fill="auto"/>
          </w:tcPr>
          <w:p w14:paraId="5CD60997"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1A3ADDAB" w14:textId="51B531C9" w:rsidR="005C44F7" w:rsidRPr="003C235E" w:rsidRDefault="00B054CB"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m</w:t>
            </w:r>
            <w:r w:rsidR="005C44F7" w:rsidRPr="00E910D7">
              <w:rPr>
                <w:rFonts w:ascii="Arial Narrow" w:hAnsi="Arial Narrow" w:cstheme="minorHAnsi"/>
                <w:sz w:val="18"/>
                <w:szCs w:val="18"/>
                <w:lang w:eastAsia="en-US"/>
              </w:rPr>
              <w:t>indestens Intel Core i</w:t>
            </w:r>
            <w:r w:rsidR="005C44F7">
              <w:rPr>
                <w:rFonts w:ascii="Arial Narrow" w:hAnsi="Arial Narrow" w:cstheme="minorHAnsi"/>
                <w:sz w:val="18"/>
                <w:szCs w:val="18"/>
                <w:lang w:eastAsia="en-US"/>
              </w:rPr>
              <w:t>5-1240</w:t>
            </w:r>
            <w:r>
              <w:rPr>
                <w:rFonts w:ascii="Arial Narrow" w:hAnsi="Arial Narrow" w:cstheme="minorHAnsi"/>
                <w:sz w:val="18"/>
                <w:szCs w:val="18"/>
                <w:lang w:eastAsia="en-US"/>
              </w:rPr>
              <w:t>0</w:t>
            </w:r>
            <w:r w:rsidR="005C44F7" w:rsidRPr="00E910D7">
              <w:rPr>
                <w:rFonts w:ascii="Arial Narrow" w:hAnsi="Arial Narrow" w:cstheme="minorHAnsi"/>
                <w:sz w:val="18"/>
                <w:szCs w:val="18"/>
                <w:lang w:eastAsia="en-US"/>
              </w:rPr>
              <w:t xml:space="preserve"> </w:t>
            </w:r>
            <w:r>
              <w:rPr>
                <w:rFonts w:ascii="Arial Narrow" w:hAnsi="Arial Narrow" w:cstheme="minorHAnsi"/>
                <w:sz w:val="18"/>
                <w:szCs w:val="18"/>
                <w:lang w:eastAsia="en-US"/>
              </w:rPr>
              <w:t>(</w:t>
            </w:r>
            <w:r w:rsidR="005C44F7" w:rsidRPr="00E910D7">
              <w:rPr>
                <w:rFonts w:ascii="Arial Narrow" w:hAnsi="Arial Narrow" w:cstheme="minorHAnsi"/>
                <w:sz w:val="18"/>
                <w:szCs w:val="18"/>
                <w:lang w:eastAsia="en-US"/>
              </w:rPr>
              <w:t>12. Generation</w:t>
            </w:r>
            <w:r>
              <w:rPr>
                <w:rFonts w:ascii="Arial Narrow" w:hAnsi="Arial Narrow" w:cstheme="minorHAnsi"/>
                <w:sz w:val="18"/>
                <w:szCs w:val="18"/>
                <w:lang w:eastAsia="en-US"/>
              </w:rPr>
              <w:t>)</w:t>
            </w:r>
          </w:p>
        </w:tc>
        <w:tc>
          <w:tcPr>
            <w:tcW w:w="2432" w:type="dxa"/>
            <w:gridSpan w:val="2"/>
            <w:tcBorders>
              <w:top w:val="nil"/>
              <w:bottom w:val="single" w:sz="4" w:space="0" w:color="auto"/>
            </w:tcBorders>
            <w:shd w:val="clear" w:color="auto" w:fill="auto"/>
            <w:vAlign w:val="center"/>
          </w:tcPr>
          <w:p w14:paraId="5F56AD9B" w14:textId="24906511" w:rsidR="005C44F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37369E69" w14:textId="77777777" w:rsidTr="00F950DF">
        <w:trPr>
          <w:trHeight w:val="20"/>
        </w:trPr>
        <w:tc>
          <w:tcPr>
            <w:tcW w:w="1196" w:type="dxa"/>
            <w:tcBorders>
              <w:bottom w:val="nil"/>
            </w:tcBorders>
            <w:shd w:val="clear" w:color="auto" w:fill="D9D9D9" w:themeFill="background1" w:themeFillShade="D9"/>
          </w:tcPr>
          <w:p w14:paraId="3E095B2F" w14:textId="24350F71"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B054CB">
              <w:rPr>
                <w:rFonts w:ascii="Arial Narrow" w:hAnsi="Arial Narrow" w:cstheme="minorHAnsi"/>
                <w:sz w:val="18"/>
                <w:szCs w:val="18"/>
              </w:rPr>
              <w:t>1</w:t>
            </w:r>
            <w:r>
              <w:rPr>
                <w:rFonts w:ascii="Arial Narrow" w:hAnsi="Arial Narrow" w:cstheme="minorHAnsi"/>
                <w:sz w:val="18"/>
                <w:szCs w:val="18"/>
              </w:rPr>
              <w:t>.1.2-3</w:t>
            </w:r>
          </w:p>
        </w:tc>
        <w:tc>
          <w:tcPr>
            <w:tcW w:w="4961" w:type="dxa"/>
            <w:tcBorders>
              <w:bottom w:val="nil"/>
            </w:tcBorders>
            <w:shd w:val="clear" w:color="auto" w:fill="D9D9D9" w:themeFill="background1" w:themeFillShade="D9"/>
          </w:tcPr>
          <w:p w14:paraId="07FBF09F" w14:textId="77777777" w:rsidR="005C44F7" w:rsidRPr="00A640A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Anzahl Prozessorkerne</w:t>
            </w:r>
          </w:p>
        </w:tc>
        <w:tc>
          <w:tcPr>
            <w:tcW w:w="2432" w:type="dxa"/>
            <w:gridSpan w:val="2"/>
            <w:tcBorders>
              <w:top w:val="single" w:sz="4" w:space="0" w:color="auto"/>
              <w:bottom w:val="nil"/>
            </w:tcBorders>
            <w:shd w:val="clear" w:color="auto" w:fill="auto"/>
            <w:vAlign w:val="center"/>
          </w:tcPr>
          <w:p w14:paraId="674AAF5E" w14:textId="77777777" w:rsidR="005C44F7" w:rsidRPr="000F7AC6"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329CF34D" w14:textId="77777777" w:rsidTr="00F950DF">
        <w:trPr>
          <w:trHeight w:val="20"/>
        </w:trPr>
        <w:tc>
          <w:tcPr>
            <w:tcW w:w="1196" w:type="dxa"/>
            <w:tcBorders>
              <w:top w:val="nil"/>
              <w:bottom w:val="single" w:sz="4" w:space="0" w:color="auto"/>
            </w:tcBorders>
            <w:shd w:val="clear" w:color="auto" w:fill="auto"/>
          </w:tcPr>
          <w:p w14:paraId="45680640"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42C49280" w14:textId="15E36439" w:rsidR="005C44F7" w:rsidRPr="003C235E" w:rsidRDefault="00B054CB"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m</w:t>
            </w:r>
            <w:r w:rsidR="005C44F7" w:rsidRPr="00E910D7">
              <w:rPr>
                <w:rFonts w:ascii="Arial Narrow" w:hAnsi="Arial Narrow" w:cstheme="minorHAnsi"/>
                <w:sz w:val="18"/>
                <w:szCs w:val="18"/>
                <w:lang w:eastAsia="en-US"/>
              </w:rPr>
              <w:t xml:space="preserve">indestens </w:t>
            </w:r>
            <w:r w:rsidR="005C44F7">
              <w:rPr>
                <w:rFonts w:ascii="Arial Narrow" w:hAnsi="Arial Narrow" w:cstheme="minorHAnsi"/>
                <w:sz w:val="18"/>
                <w:szCs w:val="18"/>
                <w:lang w:eastAsia="en-US"/>
              </w:rPr>
              <w:t>6</w:t>
            </w:r>
          </w:p>
        </w:tc>
        <w:tc>
          <w:tcPr>
            <w:tcW w:w="2432" w:type="dxa"/>
            <w:gridSpan w:val="2"/>
            <w:tcBorders>
              <w:top w:val="nil"/>
              <w:bottom w:val="single" w:sz="4" w:space="0" w:color="auto"/>
            </w:tcBorders>
            <w:shd w:val="clear" w:color="auto" w:fill="auto"/>
            <w:vAlign w:val="center"/>
          </w:tcPr>
          <w:p w14:paraId="0A351CC2" w14:textId="60868AFB" w:rsidR="005C44F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5C44F7" w14:paraId="279E27B2" w14:textId="77777777" w:rsidTr="00F950DF">
        <w:trPr>
          <w:trHeight w:val="20"/>
        </w:trPr>
        <w:tc>
          <w:tcPr>
            <w:tcW w:w="1196" w:type="dxa"/>
            <w:tcBorders>
              <w:bottom w:val="single" w:sz="4" w:space="0" w:color="auto"/>
            </w:tcBorders>
            <w:shd w:val="clear" w:color="auto" w:fill="DAEEF3" w:themeFill="accent5" w:themeFillTint="33"/>
          </w:tcPr>
          <w:p w14:paraId="4A2EACFC" w14:textId="28A0ABB4" w:rsidR="005C44F7" w:rsidRP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0</w:t>
            </w:r>
            <w:r w:rsidR="00B054CB">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.1.3</w:t>
            </w:r>
          </w:p>
        </w:tc>
        <w:tc>
          <w:tcPr>
            <w:tcW w:w="4961" w:type="dxa"/>
            <w:tcBorders>
              <w:bottom w:val="single" w:sz="4" w:space="0" w:color="auto"/>
            </w:tcBorders>
            <w:shd w:val="clear" w:color="auto" w:fill="DAEEF3" w:themeFill="accent5" w:themeFillTint="33"/>
          </w:tcPr>
          <w:p w14:paraId="7BAF1B7B" w14:textId="77777777" w:rsidR="005C44F7" w:rsidRPr="005C44F7"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Speicher</w:t>
            </w:r>
          </w:p>
        </w:tc>
        <w:tc>
          <w:tcPr>
            <w:tcW w:w="2432" w:type="dxa"/>
            <w:gridSpan w:val="2"/>
            <w:tcBorders>
              <w:bottom w:val="single" w:sz="4" w:space="0" w:color="auto"/>
            </w:tcBorders>
            <w:shd w:val="clear" w:color="auto" w:fill="DAEEF3" w:themeFill="accent5" w:themeFillTint="33"/>
            <w:vAlign w:val="center"/>
          </w:tcPr>
          <w:p w14:paraId="07BE3905" w14:textId="77777777" w:rsidR="005C44F7" w:rsidRPr="005C44F7"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0F7AC6" w14:paraId="1C8585D9" w14:textId="77777777" w:rsidTr="00F950DF">
        <w:trPr>
          <w:trHeight w:val="20"/>
        </w:trPr>
        <w:tc>
          <w:tcPr>
            <w:tcW w:w="1196" w:type="dxa"/>
            <w:tcBorders>
              <w:bottom w:val="nil"/>
            </w:tcBorders>
            <w:shd w:val="clear" w:color="auto" w:fill="D9D9D9" w:themeFill="background1" w:themeFillShade="D9"/>
          </w:tcPr>
          <w:p w14:paraId="796597F3" w14:textId="79C08490"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B054CB">
              <w:rPr>
                <w:rFonts w:ascii="Arial Narrow" w:hAnsi="Arial Narrow" w:cstheme="minorHAnsi"/>
                <w:sz w:val="18"/>
                <w:szCs w:val="18"/>
              </w:rPr>
              <w:t>1</w:t>
            </w:r>
            <w:r>
              <w:rPr>
                <w:rFonts w:ascii="Arial Narrow" w:hAnsi="Arial Narrow" w:cstheme="minorHAnsi"/>
                <w:sz w:val="18"/>
                <w:szCs w:val="18"/>
              </w:rPr>
              <w:t>.1.3.-1</w:t>
            </w:r>
          </w:p>
        </w:tc>
        <w:tc>
          <w:tcPr>
            <w:tcW w:w="4961" w:type="dxa"/>
            <w:tcBorders>
              <w:bottom w:val="nil"/>
            </w:tcBorders>
            <w:shd w:val="clear" w:color="auto" w:fill="D9D9D9" w:themeFill="background1" w:themeFillShade="D9"/>
          </w:tcPr>
          <w:p w14:paraId="49833FA3" w14:textId="77777777" w:rsidR="005C44F7" w:rsidRPr="00A640A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RAM-Speicher</w:t>
            </w:r>
          </w:p>
        </w:tc>
        <w:tc>
          <w:tcPr>
            <w:tcW w:w="2432" w:type="dxa"/>
            <w:gridSpan w:val="2"/>
            <w:tcBorders>
              <w:bottom w:val="nil"/>
            </w:tcBorders>
            <w:shd w:val="clear" w:color="auto" w:fill="auto"/>
            <w:vAlign w:val="center"/>
          </w:tcPr>
          <w:p w14:paraId="4B2D1B84" w14:textId="77777777" w:rsidR="005C44F7" w:rsidRPr="000F7AC6"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6713781D" w14:textId="77777777" w:rsidTr="00F950DF">
        <w:trPr>
          <w:trHeight w:val="20"/>
        </w:trPr>
        <w:tc>
          <w:tcPr>
            <w:tcW w:w="1196" w:type="dxa"/>
            <w:tcBorders>
              <w:top w:val="nil"/>
              <w:bottom w:val="single" w:sz="4" w:space="0" w:color="auto"/>
            </w:tcBorders>
            <w:shd w:val="clear" w:color="auto" w:fill="auto"/>
          </w:tcPr>
          <w:p w14:paraId="496CA914"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689F3689" w14:textId="584380FC" w:rsidR="005C44F7" w:rsidRPr="003C235E" w:rsidRDefault="00B054CB"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m</w:t>
            </w:r>
            <w:r w:rsidR="005C44F7" w:rsidRPr="00E910D7">
              <w:rPr>
                <w:rFonts w:ascii="Arial Narrow" w:hAnsi="Arial Narrow" w:cstheme="minorHAnsi"/>
                <w:sz w:val="18"/>
                <w:szCs w:val="18"/>
                <w:lang w:eastAsia="en-US"/>
              </w:rPr>
              <w:t xml:space="preserve">indestens </w:t>
            </w:r>
            <w:r w:rsidR="002F68E0">
              <w:rPr>
                <w:rFonts w:ascii="Arial Narrow" w:hAnsi="Arial Narrow" w:cstheme="minorHAnsi"/>
                <w:sz w:val="18"/>
                <w:szCs w:val="18"/>
                <w:lang w:eastAsia="en-US"/>
              </w:rPr>
              <w:t>16</w:t>
            </w:r>
            <w:r w:rsidR="005C44F7" w:rsidRPr="00E910D7">
              <w:rPr>
                <w:rFonts w:ascii="Arial Narrow" w:hAnsi="Arial Narrow" w:cstheme="minorHAnsi"/>
                <w:sz w:val="18"/>
                <w:szCs w:val="18"/>
                <w:lang w:eastAsia="en-US"/>
              </w:rPr>
              <w:t xml:space="preserve"> GB</w:t>
            </w:r>
          </w:p>
        </w:tc>
        <w:tc>
          <w:tcPr>
            <w:tcW w:w="2432" w:type="dxa"/>
            <w:gridSpan w:val="2"/>
            <w:tcBorders>
              <w:top w:val="nil"/>
              <w:bottom w:val="single" w:sz="4" w:space="0" w:color="auto"/>
            </w:tcBorders>
            <w:shd w:val="clear" w:color="auto" w:fill="auto"/>
            <w:vAlign w:val="center"/>
          </w:tcPr>
          <w:p w14:paraId="3EFC108B" w14:textId="110984E5" w:rsidR="005C44F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7EB2F905" w14:textId="77777777" w:rsidTr="00F950DF">
        <w:trPr>
          <w:trHeight w:val="20"/>
        </w:trPr>
        <w:tc>
          <w:tcPr>
            <w:tcW w:w="1196" w:type="dxa"/>
            <w:tcBorders>
              <w:bottom w:val="nil"/>
            </w:tcBorders>
            <w:shd w:val="clear" w:color="auto" w:fill="D9D9D9" w:themeFill="background1" w:themeFillShade="D9"/>
          </w:tcPr>
          <w:p w14:paraId="70F3E5A5" w14:textId="4B55C38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B054CB">
              <w:rPr>
                <w:rFonts w:ascii="Arial Narrow" w:hAnsi="Arial Narrow" w:cstheme="minorHAnsi"/>
                <w:sz w:val="18"/>
                <w:szCs w:val="18"/>
              </w:rPr>
              <w:t>1</w:t>
            </w:r>
            <w:r>
              <w:rPr>
                <w:rFonts w:ascii="Arial Narrow" w:hAnsi="Arial Narrow" w:cstheme="minorHAnsi"/>
                <w:sz w:val="18"/>
                <w:szCs w:val="18"/>
              </w:rPr>
              <w:t>.1.3-2</w:t>
            </w:r>
          </w:p>
        </w:tc>
        <w:tc>
          <w:tcPr>
            <w:tcW w:w="4961" w:type="dxa"/>
            <w:tcBorders>
              <w:bottom w:val="nil"/>
            </w:tcBorders>
            <w:shd w:val="clear" w:color="auto" w:fill="D9D9D9" w:themeFill="background1" w:themeFillShade="D9"/>
          </w:tcPr>
          <w:p w14:paraId="57BDE779" w14:textId="77777777" w:rsidR="005C44F7" w:rsidRPr="00A640A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Interner Speichertyp</w:t>
            </w:r>
          </w:p>
        </w:tc>
        <w:tc>
          <w:tcPr>
            <w:tcW w:w="2432" w:type="dxa"/>
            <w:gridSpan w:val="2"/>
            <w:tcBorders>
              <w:bottom w:val="nil"/>
            </w:tcBorders>
            <w:shd w:val="clear" w:color="auto" w:fill="auto"/>
            <w:vAlign w:val="center"/>
          </w:tcPr>
          <w:p w14:paraId="2B65E29A" w14:textId="77777777" w:rsidR="005C44F7" w:rsidRPr="000F7AC6"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22C036FF" w14:textId="77777777" w:rsidTr="00F950DF">
        <w:trPr>
          <w:trHeight w:val="20"/>
        </w:trPr>
        <w:tc>
          <w:tcPr>
            <w:tcW w:w="1196" w:type="dxa"/>
            <w:tcBorders>
              <w:top w:val="nil"/>
              <w:bottom w:val="single" w:sz="4" w:space="0" w:color="auto"/>
            </w:tcBorders>
            <w:shd w:val="clear" w:color="auto" w:fill="auto"/>
          </w:tcPr>
          <w:p w14:paraId="3308352B"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5CEC924E" w14:textId="2AF60B0F" w:rsidR="005C44F7" w:rsidRPr="003C235E" w:rsidRDefault="00B054CB"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DDR5 SO-DIMM</w:t>
            </w:r>
          </w:p>
        </w:tc>
        <w:tc>
          <w:tcPr>
            <w:tcW w:w="2432" w:type="dxa"/>
            <w:gridSpan w:val="2"/>
            <w:tcBorders>
              <w:top w:val="nil"/>
              <w:bottom w:val="single" w:sz="4" w:space="0" w:color="auto"/>
            </w:tcBorders>
            <w:shd w:val="clear" w:color="auto" w:fill="auto"/>
            <w:vAlign w:val="center"/>
          </w:tcPr>
          <w:p w14:paraId="7AB59273" w14:textId="5791B75F" w:rsidR="005C44F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75F97C04" w14:textId="77777777" w:rsidTr="00F950DF">
        <w:trPr>
          <w:trHeight w:val="20"/>
        </w:trPr>
        <w:tc>
          <w:tcPr>
            <w:tcW w:w="1196" w:type="dxa"/>
            <w:tcBorders>
              <w:bottom w:val="nil"/>
            </w:tcBorders>
            <w:shd w:val="clear" w:color="auto" w:fill="D9D9D9" w:themeFill="background1" w:themeFillShade="D9"/>
          </w:tcPr>
          <w:p w14:paraId="430A99CC" w14:textId="55B41509"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B054CB">
              <w:rPr>
                <w:rFonts w:ascii="Arial Narrow" w:hAnsi="Arial Narrow" w:cstheme="minorHAnsi"/>
                <w:sz w:val="18"/>
                <w:szCs w:val="18"/>
              </w:rPr>
              <w:t>1</w:t>
            </w:r>
            <w:r>
              <w:rPr>
                <w:rFonts w:ascii="Arial Narrow" w:hAnsi="Arial Narrow" w:cstheme="minorHAnsi"/>
                <w:sz w:val="18"/>
                <w:szCs w:val="18"/>
              </w:rPr>
              <w:t>.1.3-3</w:t>
            </w:r>
          </w:p>
        </w:tc>
        <w:tc>
          <w:tcPr>
            <w:tcW w:w="4961" w:type="dxa"/>
            <w:tcBorders>
              <w:bottom w:val="nil"/>
            </w:tcBorders>
            <w:shd w:val="clear" w:color="auto" w:fill="D9D9D9" w:themeFill="background1" w:themeFillShade="D9"/>
          </w:tcPr>
          <w:p w14:paraId="08BAF3B1" w14:textId="77777777" w:rsidR="005C44F7" w:rsidRPr="00A640A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Speichertaktfrequenz</w:t>
            </w:r>
          </w:p>
        </w:tc>
        <w:tc>
          <w:tcPr>
            <w:tcW w:w="2432" w:type="dxa"/>
            <w:gridSpan w:val="2"/>
            <w:tcBorders>
              <w:bottom w:val="nil"/>
            </w:tcBorders>
            <w:shd w:val="clear" w:color="auto" w:fill="auto"/>
            <w:vAlign w:val="center"/>
          </w:tcPr>
          <w:p w14:paraId="072372D8" w14:textId="77777777" w:rsidR="005C44F7" w:rsidRPr="000F7AC6"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6E0AFE65" w14:textId="77777777" w:rsidTr="00F950DF">
        <w:trPr>
          <w:trHeight w:val="20"/>
        </w:trPr>
        <w:tc>
          <w:tcPr>
            <w:tcW w:w="1196" w:type="dxa"/>
            <w:tcBorders>
              <w:top w:val="nil"/>
              <w:bottom w:val="single" w:sz="4" w:space="0" w:color="auto"/>
            </w:tcBorders>
            <w:shd w:val="clear" w:color="auto" w:fill="auto"/>
          </w:tcPr>
          <w:p w14:paraId="7F17A474"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490CF1D9" w14:textId="7C30A20D" w:rsidR="005C44F7" w:rsidRPr="003C235E" w:rsidRDefault="00B054CB"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m</w:t>
            </w:r>
            <w:r w:rsidR="005C44F7" w:rsidRPr="00E910D7">
              <w:rPr>
                <w:rFonts w:ascii="Arial Narrow" w:hAnsi="Arial Narrow" w:cstheme="minorHAnsi"/>
                <w:sz w:val="18"/>
                <w:szCs w:val="18"/>
                <w:lang w:eastAsia="en-US"/>
              </w:rPr>
              <w:t xml:space="preserve">indestens </w:t>
            </w:r>
            <w:r>
              <w:rPr>
                <w:rFonts w:ascii="Arial Narrow" w:hAnsi="Arial Narrow" w:cstheme="minorHAnsi"/>
                <w:sz w:val="18"/>
                <w:szCs w:val="18"/>
                <w:lang w:eastAsia="en-US"/>
              </w:rPr>
              <w:t>5600</w:t>
            </w:r>
            <w:r w:rsidR="005C44F7" w:rsidRPr="00E910D7">
              <w:rPr>
                <w:rFonts w:ascii="Arial Narrow" w:hAnsi="Arial Narrow" w:cstheme="minorHAnsi"/>
                <w:sz w:val="18"/>
                <w:szCs w:val="18"/>
                <w:lang w:eastAsia="en-US"/>
              </w:rPr>
              <w:t xml:space="preserve"> MHz</w:t>
            </w:r>
          </w:p>
        </w:tc>
        <w:tc>
          <w:tcPr>
            <w:tcW w:w="2432" w:type="dxa"/>
            <w:gridSpan w:val="2"/>
            <w:tcBorders>
              <w:top w:val="nil"/>
              <w:bottom w:val="single" w:sz="4" w:space="0" w:color="auto"/>
            </w:tcBorders>
            <w:shd w:val="clear" w:color="auto" w:fill="auto"/>
            <w:vAlign w:val="center"/>
          </w:tcPr>
          <w:p w14:paraId="10A6E77A" w14:textId="5942C9A6" w:rsidR="005C44F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5C44F7" w14:paraId="4FC63A5E" w14:textId="77777777" w:rsidTr="00F950DF">
        <w:trPr>
          <w:trHeight w:val="20"/>
        </w:trPr>
        <w:tc>
          <w:tcPr>
            <w:tcW w:w="1196" w:type="dxa"/>
            <w:tcBorders>
              <w:bottom w:val="single" w:sz="4" w:space="0" w:color="auto"/>
            </w:tcBorders>
            <w:shd w:val="clear" w:color="auto" w:fill="DAEEF3" w:themeFill="accent5" w:themeFillTint="33"/>
          </w:tcPr>
          <w:p w14:paraId="36CE690B" w14:textId="2DFB7B51" w:rsidR="005C44F7" w:rsidRP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0</w:t>
            </w:r>
            <w:r w:rsidR="00B054CB">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.1.4</w:t>
            </w:r>
          </w:p>
        </w:tc>
        <w:tc>
          <w:tcPr>
            <w:tcW w:w="4961" w:type="dxa"/>
            <w:tcBorders>
              <w:bottom w:val="single" w:sz="4" w:space="0" w:color="auto"/>
            </w:tcBorders>
            <w:shd w:val="clear" w:color="auto" w:fill="DAEEF3" w:themeFill="accent5" w:themeFillTint="33"/>
          </w:tcPr>
          <w:p w14:paraId="27A0AAAE" w14:textId="77777777" w:rsidR="005C44F7" w:rsidRPr="005C44F7"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Speichermedium</w:t>
            </w:r>
          </w:p>
        </w:tc>
        <w:tc>
          <w:tcPr>
            <w:tcW w:w="2432" w:type="dxa"/>
            <w:gridSpan w:val="2"/>
            <w:tcBorders>
              <w:bottom w:val="single" w:sz="4" w:space="0" w:color="auto"/>
            </w:tcBorders>
            <w:shd w:val="clear" w:color="auto" w:fill="DAEEF3" w:themeFill="accent5" w:themeFillTint="33"/>
            <w:vAlign w:val="center"/>
          </w:tcPr>
          <w:p w14:paraId="59C0AD53" w14:textId="77777777" w:rsidR="005C44F7" w:rsidRPr="005C44F7"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0F7AC6" w14:paraId="3BF1A432" w14:textId="77777777" w:rsidTr="00F950DF">
        <w:trPr>
          <w:trHeight w:val="20"/>
        </w:trPr>
        <w:tc>
          <w:tcPr>
            <w:tcW w:w="1196" w:type="dxa"/>
            <w:tcBorders>
              <w:bottom w:val="nil"/>
            </w:tcBorders>
            <w:shd w:val="clear" w:color="auto" w:fill="D9D9D9" w:themeFill="background1" w:themeFillShade="D9"/>
          </w:tcPr>
          <w:p w14:paraId="02BA139A" w14:textId="7A3F2F8E"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B054CB">
              <w:rPr>
                <w:rFonts w:ascii="Arial Narrow" w:hAnsi="Arial Narrow" w:cstheme="minorHAnsi"/>
                <w:sz w:val="18"/>
                <w:szCs w:val="18"/>
              </w:rPr>
              <w:t>1</w:t>
            </w:r>
            <w:r>
              <w:rPr>
                <w:rFonts w:ascii="Arial Narrow" w:hAnsi="Arial Narrow" w:cstheme="minorHAnsi"/>
                <w:sz w:val="18"/>
                <w:szCs w:val="18"/>
              </w:rPr>
              <w:t>.1.4-1</w:t>
            </w:r>
          </w:p>
        </w:tc>
        <w:tc>
          <w:tcPr>
            <w:tcW w:w="4961" w:type="dxa"/>
            <w:tcBorders>
              <w:bottom w:val="nil"/>
            </w:tcBorders>
            <w:shd w:val="clear" w:color="auto" w:fill="D9D9D9" w:themeFill="background1" w:themeFillShade="D9"/>
          </w:tcPr>
          <w:p w14:paraId="378E9A31" w14:textId="77777777" w:rsidR="005C44F7" w:rsidRPr="00A640AB" w:rsidRDefault="003417D1"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color w:val="000000" w:themeColor="text1"/>
                <w:sz w:val="18"/>
                <w:szCs w:val="18"/>
              </w:rPr>
              <w:t>Speichermedium</w:t>
            </w:r>
          </w:p>
        </w:tc>
        <w:tc>
          <w:tcPr>
            <w:tcW w:w="2432" w:type="dxa"/>
            <w:gridSpan w:val="2"/>
            <w:tcBorders>
              <w:bottom w:val="nil"/>
            </w:tcBorders>
            <w:shd w:val="clear" w:color="auto" w:fill="auto"/>
            <w:vAlign w:val="center"/>
          </w:tcPr>
          <w:p w14:paraId="74BE19D3" w14:textId="77777777" w:rsidR="005C44F7" w:rsidRPr="000F7AC6"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5E2E0DC6" w14:textId="77777777" w:rsidTr="00F950DF">
        <w:trPr>
          <w:trHeight w:val="20"/>
        </w:trPr>
        <w:tc>
          <w:tcPr>
            <w:tcW w:w="1196" w:type="dxa"/>
            <w:tcBorders>
              <w:top w:val="nil"/>
              <w:bottom w:val="single" w:sz="4" w:space="0" w:color="auto"/>
            </w:tcBorders>
            <w:shd w:val="clear" w:color="auto" w:fill="auto"/>
          </w:tcPr>
          <w:p w14:paraId="4034E569"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4851BF6A" w14:textId="77777777" w:rsidR="005C44F7" w:rsidRPr="003C235E" w:rsidRDefault="003417D1"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SSD</w:t>
            </w:r>
          </w:p>
        </w:tc>
        <w:tc>
          <w:tcPr>
            <w:tcW w:w="2432" w:type="dxa"/>
            <w:gridSpan w:val="2"/>
            <w:tcBorders>
              <w:top w:val="nil"/>
              <w:bottom w:val="single" w:sz="4" w:space="0" w:color="auto"/>
            </w:tcBorders>
            <w:shd w:val="clear" w:color="auto" w:fill="auto"/>
            <w:vAlign w:val="center"/>
          </w:tcPr>
          <w:p w14:paraId="03293049" w14:textId="6DC74E22" w:rsidR="005C44F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0DA963B1" w14:textId="77777777" w:rsidTr="00F950DF">
        <w:trPr>
          <w:trHeight w:val="20"/>
        </w:trPr>
        <w:tc>
          <w:tcPr>
            <w:tcW w:w="1196" w:type="dxa"/>
            <w:tcBorders>
              <w:top w:val="single" w:sz="4" w:space="0" w:color="auto"/>
              <w:bottom w:val="single" w:sz="4" w:space="0" w:color="auto"/>
            </w:tcBorders>
            <w:shd w:val="clear" w:color="auto" w:fill="D9D9D9" w:themeFill="background1" w:themeFillShade="D9"/>
          </w:tcPr>
          <w:p w14:paraId="27D35A0C" w14:textId="0B9CBE4A" w:rsidR="003417D1" w:rsidRDefault="003417D1"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B054CB">
              <w:rPr>
                <w:rFonts w:ascii="Arial Narrow" w:hAnsi="Arial Narrow" w:cstheme="minorHAnsi"/>
                <w:sz w:val="18"/>
                <w:szCs w:val="18"/>
              </w:rPr>
              <w:t>1</w:t>
            </w:r>
            <w:r>
              <w:rPr>
                <w:rFonts w:ascii="Arial Narrow" w:hAnsi="Arial Narrow" w:cstheme="minorHAnsi"/>
                <w:sz w:val="18"/>
                <w:szCs w:val="18"/>
              </w:rPr>
              <w:t>.1.4-2</w:t>
            </w:r>
          </w:p>
        </w:tc>
        <w:tc>
          <w:tcPr>
            <w:tcW w:w="4961" w:type="dxa"/>
            <w:tcBorders>
              <w:top w:val="single" w:sz="4" w:space="0" w:color="auto"/>
              <w:bottom w:val="single" w:sz="4" w:space="0" w:color="auto"/>
            </w:tcBorders>
            <w:shd w:val="clear" w:color="auto" w:fill="D9D9D9" w:themeFill="background1" w:themeFillShade="D9"/>
          </w:tcPr>
          <w:p w14:paraId="7232452A" w14:textId="3508C71A" w:rsidR="003417D1" w:rsidRPr="00A640AB" w:rsidRDefault="00834EBE" w:rsidP="00341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SSD-Kapazität</w:t>
            </w:r>
          </w:p>
        </w:tc>
        <w:tc>
          <w:tcPr>
            <w:tcW w:w="2432" w:type="dxa"/>
            <w:gridSpan w:val="2"/>
            <w:tcBorders>
              <w:top w:val="single" w:sz="4" w:space="0" w:color="auto"/>
              <w:bottom w:val="single" w:sz="4" w:space="0" w:color="auto"/>
            </w:tcBorders>
            <w:shd w:val="clear" w:color="auto" w:fill="auto"/>
            <w:vAlign w:val="center"/>
          </w:tcPr>
          <w:p w14:paraId="0D944F0D" w14:textId="77777777" w:rsidR="003417D1" w:rsidRPr="000F7AC6" w:rsidRDefault="003417D1"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124F6DFF" w14:textId="77777777" w:rsidTr="00B92DB6">
        <w:trPr>
          <w:trHeight w:val="675"/>
        </w:trPr>
        <w:tc>
          <w:tcPr>
            <w:tcW w:w="1196" w:type="dxa"/>
            <w:tcBorders>
              <w:top w:val="nil"/>
              <w:bottom w:val="single" w:sz="4" w:space="0" w:color="auto"/>
            </w:tcBorders>
            <w:shd w:val="clear" w:color="auto" w:fill="auto"/>
          </w:tcPr>
          <w:p w14:paraId="36623918" w14:textId="77777777" w:rsidR="003417D1" w:rsidRDefault="003417D1"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7135259B" w14:textId="7039677F" w:rsidR="003417D1" w:rsidRPr="003C235E" w:rsidRDefault="00B054CB" w:rsidP="00341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m</w:t>
            </w:r>
            <w:r w:rsidR="003417D1" w:rsidRPr="00E910D7">
              <w:rPr>
                <w:rFonts w:ascii="Arial Narrow" w:hAnsi="Arial Narrow" w:cstheme="minorHAnsi"/>
                <w:sz w:val="18"/>
                <w:szCs w:val="18"/>
                <w:lang w:eastAsia="en-US"/>
              </w:rPr>
              <w:t xml:space="preserve">indestens </w:t>
            </w:r>
            <w:r w:rsidR="003417D1">
              <w:rPr>
                <w:rFonts w:ascii="Arial Narrow" w:hAnsi="Arial Narrow" w:cstheme="minorHAnsi"/>
                <w:sz w:val="18"/>
                <w:szCs w:val="18"/>
                <w:lang w:eastAsia="en-US"/>
              </w:rPr>
              <w:t>250</w:t>
            </w:r>
            <w:r w:rsidR="003417D1" w:rsidRPr="00E910D7">
              <w:rPr>
                <w:rFonts w:ascii="Arial Narrow" w:hAnsi="Arial Narrow" w:cstheme="minorHAnsi"/>
                <w:sz w:val="18"/>
                <w:szCs w:val="18"/>
                <w:lang w:eastAsia="en-US"/>
              </w:rPr>
              <w:t xml:space="preserve"> GB</w:t>
            </w:r>
          </w:p>
        </w:tc>
        <w:tc>
          <w:tcPr>
            <w:tcW w:w="2432" w:type="dxa"/>
            <w:gridSpan w:val="2"/>
            <w:tcBorders>
              <w:top w:val="nil"/>
              <w:bottom w:val="single" w:sz="4" w:space="0" w:color="auto"/>
            </w:tcBorders>
            <w:shd w:val="clear" w:color="auto" w:fill="auto"/>
            <w:vAlign w:val="center"/>
          </w:tcPr>
          <w:p w14:paraId="1EF0ADFC" w14:textId="28AD4B74" w:rsidR="003417D1"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5C44F7" w14:paraId="1969FD23" w14:textId="77777777" w:rsidTr="00F950DF">
        <w:trPr>
          <w:trHeight w:val="20"/>
        </w:trPr>
        <w:tc>
          <w:tcPr>
            <w:tcW w:w="1196" w:type="dxa"/>
            <w:tcBorders>
              <w:bottom w:val="single" w:sz="4" w:space="0" w:color="auto"/>
            </w:tcBorders>
            <w:shd w:val="clear" w:color="auto" w:fill="DAEEF3" w:themeFill="accent5" w:themeFillTint="33"/>
          </w:tcPr>
          <w:p w14:paraId="64AE43D9" w14:textId="0195123B" w:rsidR="005C44F7" w:rsidRPr="005C44F7" w:rsidRDefault="002F68E0"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lastRenderedPageBreak/>
              <w:br w:type="page"/>
            </w:r>
            <w:r w:rsidR="005C44F7" w:rsidRPr="005C44F7">
              <w:rPr>
                <w:rFonts w:ascii="Arial Narrow" w:hAnsi="Arial Narrow" w:cstheme="minorHAnsi"/>
                <w:b/>
                <w:bCs/>
                <w:color w:val="000000" w:themeColor="text1"/>
                <w:sz w:val="20"/>
                <w:lang w:eastAsia="en-US"/>
              </w:rPr>
              <w:t>0</w:t>
            </w:r>
            <w:r w:rsidR="00B054CB">
              <w:rPr>
                <w:rFonts w:ascii="Arial Narrow" w:hAnsi="Arial Narrow" w:cstheme="minorHAnsi"/>
                <w:b/>
                <w:bCs/>
                <w:color w:val="000000" w:themeColor="text1"/>
                <w:sz w:val="20"/>
                <w:lang w:eastAsia="en-US"/>
              </w:rPr>
              <w:t>1</w:t>
            </w:r>
            <w:r w:rsidR="005C44F7" w:rsidRPr="005C44F7">
              <w:rPr>
                <w:rFonts w:ascii="Arial Narrow" w:hAnsi="Arial Narrow" w:cstheme="minorHAnsi"/>
                <w:b/>
                <w:bCs/>
                <w:color w:val="000000" w:themeColor="text1"/>
                <w:sz w:val="20"/>
                <w:lang w:eastAsia="en-US"/>
              </w:rPr>
              <w:t>.1.5</w:t>
            </w:r>
          </w:p>
        </w:tc>
        <w:tc>
          <w:tcPr>
            <w:tcW w:w="4961" w:type="dxa"/>
            <w:tcBorders>
              <w:bottom w:val="single" w:sz="4" w:space="0" w:color="auto"/>
            </w:tcBorders>
            <w:shd w:val="clear" w:color="auto" w:fill="DAEEF3" w:themeFill="accent5" w:themeFillTint="33"/>
          </w:tcPr>
          <w:p w14:paraId="0C6DCCD4" w14:textId="77777777" w:rsidR="005C44F7" w:rsidRPr="005C44F7"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Grafik</w:t>
            </w:r>
          </w:p>
        </w:tc>
        <w:tc>
          <w:tcPr>
            <w:tcW w:w="2432" w:type="dxa"/>
            <w:gridSpan w:val="2"/>
            <w:tcBorders>
              <w:bottom w:val="single" w:sz="4" w:space="0" w:color="auto"/>
            </w:tcBorders>
            <w:shd w:val="clear" w:color="auto" w:fill="DAEEF3" w:themeFill="accent5" w:themeFillTint="33"/>
            <w:vAlign w:val="center"/>
          </w:tcPr>
          <w:p w14:paraId="6B579131" w14:textId="77777777" w:rsidR="005C44F7" w:rsidRPr="005C44F7"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0F7AC6" w14:paraId="0F26162E" w14:textId="77777777" w:rsidTr="00F950DF">
        <w:trPr>
          <w:trHeight w:val="20"/>
        </w:trPr>
        <w:tc>
          <w:tcPr>
            <w:tcW w:w="1196" w:type="dxa"/>
            <w:tcBorders>
              <w:bottom w:val="nil"/>
            </w:tcBorders>
            <w:shd w:val="clear" w:color="auto" w:fill="D9D9D9" w:themeFill="background1" w:themeFillShade="D9"/>
          </w:tcPr>
          <w:p w14:paraId="1220F6C4" w14:textId="5C501D49"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B054CB">
              <w:rPr>
                <w:rFonts w:ascii="Arial Narrow" w:hAnsi="Arial Narrow" w:cstheme="minorHAnsi"/>
                <w:sz w:val="18"/>
                <w:szCs w:val="18"/>
              </w:rPr>
              <w:t>1</w:t>
            </w:r>
            <w:r>
              <w:rPr>
                <w:rFonts w:ascii="Arial Narrow" w:hAnsi="Arial Narrow" w:cstheme="minorHAnsi"/>
                <w:sz w:val="18"/>
                <w:szCs w:val="18"/>
              </w:rPr>
              <w:t>.1.5-1</w:t>
            </w:r>
          </w:p>
        </w:tc>
        <w:tc>
          <w:tcPr>
            <w:tcW w:w="4961" w:type="dxa"/>
            <w:tcBorders>
              <w:bottom w:val="nil"/>
            </w:tcBorders>
            <w:shd w:val="clear" w:color="auto" w:fill="D9D9D9" w:themeFill="background1" w:themeFillShade="D9"/>
          </w:tcPr>
          <w:p w14:paraId="15A788E2" w14:textId="77777777" w:rsidR="005C44F7" w:rsidRPr="00A640A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Integrierter Grafikadapter</w:t>
            </w:r>
          </w:p>
        </w:tc>
        <w:tc>
          <w:tcPr>
            <w:tcW w:w="2432" w:type="dxa"/>
            <w:gridSpan w:val="2"/>
            <w:tcBorders>
              <w:bottom w:val="nil"/>
            </w:tcBorders>
            <w:shd w:val="clear" w:color="auto" w:fill="auto"/>
            <w:vAlign w:val="center"/>
          </w:tcPr>
          <w:p w14:paraId="573B0B1C" w14:textId="77777777" w:rsidR="005C44F7" w:rsidRPr="000F7AC6"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524EDB20" w14:textId="77777777" w:rsidTr="00F950DF">
        <w:trPr>
          <w:trHeight w:val="20"/>
        </w:trPr>
        <w:tc>
          <w:tcPr>
            <w:tcW w:w="1196" w:type="dxa"/>
            <w:tcBorders>
              <w:top w:val="nil"/>
              <w:bottom w:val="single" w:sz="4" w:space="0" w:color="auto"/>
            </w:tcBorders>
            <w:shd w:val="clear" w:color="auto" w:fill="auto"/>
          </w:tcPr>
          <w:p w14:paraId="432D907E"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460D0AF0" w14:textId="77777777" w:rsidR="005C44F7" w:rsidRPr="003C235E" w:rsidRDefault="00BA2C1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J</w:t>
            </w:r>
            <w:r w:rsidR="003417D1">
              <w:rPr>
                <w:rFonts w:ascii="Arial Narrow" w:hAnsi="Arial Narrow" w:cstheme="minorHAnsi"/>
                <w:sz w:val="18"/>
                <w:szCs w:val="18"/>
                <w:lang w:eastAsia="en-US"/>
              </w:rPr>
              <w:t>a</w:t>
            </w:r>
          </w:p>
        </w:tc>
        <w:tc>
          <w:tcPr>
            <w:tcW w:w="2432" w:type="dxa"/>
            <w:gridSpan w:val="2"/>
            <w:tcBorders>
              <w:top w:val="nil"/>
              <w:bottom w:val="single" w:sz="4" w:space="0" w:color="auto"/>
            </w:tcBorders>
            <w:shd w:val="clear" w:color="auto" w:fill="auto"/>
            <w:vAlign w:val="center"/>
          </w:tcPr>
          <w:p w14:paraId="7D6978DE" w14:textId="47112459" w:rsidR="005C44F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5C44F7" w14:paraId="6D5EF92F" w14:textId="77777777" w:rsidTr="00F950DF">
        <w:trPr>
          <w:trHeight w:val="20"/>
        </w:trPr>
        <w:tc>
          <w:tcPr>
            <w:tcW w:w="1196" w:type="dxa"/>
            <w:tcBorders>
              <w:bottom w:val="single" w:sz="4" w:space="0" w:color="auto"/>
            </w:tcBorders>
            <w:shd w:val="clear" w:color="auto" w:fill="DAEEF3" w:themeFill="accent5" w:themeFillTint="33"/>
          </w:tcPr>
          <w:p w14:paraId="36394BD8" w14:textId="400D4AF2" w:rsidR="005C44F7" w:rsidRP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0</w:t>
            </w:r>
            <w:r w:rsidR="00B054CB">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.1.6</w:t>
            </w:r>
          </w:p>
        </w:tc>
        <w:tc>
          <w:tcPr>
            <w:tcW w:w="4961" w:type="dxa"/>
            <w:tcBorders>
              <w:bottom w:val="single" w:sz="4" w:space="0" w:color="auto"/>
            </w:tcBorders>
            <w:shd w:val="clear" w:color="auto" w:fill="DAEEF3" w:themeFill="accent5" w:themeFillTint="33"/>
          </w:tcPr>
          <w:p w14:paraId="4F1F628D" w14:textId="77777777" w:rsidR="005C44F7" w:rsidRPr="005C44F7" w:rsidDel="00DA0CD4" w:rsidRDefault="002F68E0"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Pr>
                <w:rFonts w:ascii="Arial Narrow" w:hAnsi="Arial Narrow" w:cstheme="minorHAnsi"/>
                <w:b/>
                <w:bCs/>
                <w:color w:val="000000" w:themeColor="text1"/>
                <w:sz w:val="20"/>
                <w:lang w:eastAsia="en-US"/>
              </w:rPr>
              <w:t>Energie</w:t>
            </w:r>
          </w:p>
        </w:tc>
        <w:tc>
          <w:tcPr>
            <w:tcW w:w="2432" w:type="dxa"/>
            <w:gridSpan w:val="2"/>
            <w:tcBorders>
              <w:bottom w:val="single" w:sz="4" w:space="0" w:color="auto"/>
            </w:tcBorders>
            <w:shd w:val="clear" w:color="auto" w:fill="DAEEF3" w:themeFill="accent5" w:themeFillTint="33"/>
            <w:vAlign w:val="center"/>
          </w:tcPr>
          <w:p w14:paraId="0214A733" w14:textId="77777777" w:rsidR="005C44F7" w:rsidRPr="005C44F7"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DA0CD4" w14:paraId="77E0D07A" w14:textId="77777777" w:rsidTr="00F950DF">
        <w:trPr>
          <w:trHeight w:val="20"/>
        </w:trPr>
        <w:tc>
          <w:tcPr>
            <w:tcW w:w="1196" w:type="dxa"/>
            <w:tcBorders>
              <w:bottom w:val="nil"/>
            </w:tcBorders>
            <w:shd w:val="clear" w:color="auto" w:fill="D9D9D9" w:themeFill="background1" w:themeFillShade="D9"/>
          </w:tcPr>
          <w:p w14:paraId="6F8A7FFA" w14:textId="05346202" w:rsidR="005C44F7" w:rsidRPr="00673E19"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9F2D2E">
              <w:rPr>
                <w:rFonts w:ascii="Arial Narrow" w:hAnsi="Arial Narrow" w:cstheme="minorHAnsi"/>
                <w:sz w:val="18"/>
                <w:szCs w:val="18"/>
              </w:rPr>
              <w:t>1</w:t>
            </w:r>
            <w:r>
              <w:rPr>
                <w:rFonts w:ascii="Arial Narrow" w:hAnsi="Arial Narrow" w:cstheme="minorHAnsi"/>
                <w:sz w:val="18"/>
                <w:szCs w:val="18"/>
              </w:rPr>
              <w:t>.1.6-1</w:t>
            </w:r>
          </w:p>
        </w:tc>
        <w:tc>
          <w:tcPr>
            <w:tcW w:w="4961" w:type="dxa"/>
            <w:tcBorders>
              <w:bottom w:val="nil"/>
            </w:tcBorders>
            <w:shd w:val="clear" w:color="auto" w:fill="D9D9D9" w:themeFill="background1" w:themeFillShade="D9"/>
          </w:tcPr>
          <w:p w14:paraId="2F5C8CFD" w14:textId="77777777" w:rsidR="005C44F7" w:rsidRPr="003C235E" w:rsidDel="00DA0CD4" w:rsidRDefault="002F68E0"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color w:val="000000" w:themeColor="text1"/>
                <w:sz w:val="18"/>
                <w:szCs w:val="18"/>
              </w:rPr>
              <w:t>Netzteil</w:t>
            </w:r>
          </w:p>
        </w:tc>
        <w:tc>
          <w:tcPr>
            <w:tcW w:w="2432" w:type="dxa"/>
            <w:gridSpan w:val="2"/>
            <w:tcBorders>
              <w:bottom w:val="nil"/>
            </w:tcBorders>
            <w:shd w:val="clear" w:color="auto" w:fill="auto"/>
            <w:vAlign w:val="center"/>
          </w:tcPr>
          <w:p w14:paraId="0C99806F" w14:textId="77777777" w:rsidR="005C44F7" w:rsidRPr="00DA0CD4"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lang w:val="en-US"/>
              </w:rPr>
            </w:pPr>
          </w:p>
        </w:tc>
      </w:tr>
      <w:tr w:rsidR="00470484" w:rsidRPr="00DA0CD4" w14:paraId="64B304C0" w14:textId="77777777" w:rsidTr="00F950DF">
        <w:trPr>
          <w:trHeight w:val="20"/>
        </w:trPr>
        <w:tc>
          <w:tcPr>
            <w:tcW w:w="1196" w:type="dxa"/>
            <w:tcBorders>
              <w:top w:val="nil"/>
              <w:bottom w:val="single" w:sz="4" w:space="0" w:color="auto"/>
            </w:tcBorders>
            <w:shd w:val="clear" w:color="auto" w:fill="auto"/>
          </w:tcPr>
          <w:p w14:paraId="06AAD455"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62A065AB" w14:textId="03DD3FE8" w:rsidR="005C44F7" w:rsidRDefault="002B07A6"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color w:val="000000" w:themeColor="text1"/>
                <w:sz w:val="18"/>
                <w:szCs w:val="18"/>
              </w:rPr>
              <w:t>e</w:t>
            </w:r>
            <w:r w:rsidR="002F68E0">
              <w:rPr>
                <w:rFonts w:ascii="Arial Narrow" w:hAnsi="Arial Narrow" w:cstheme="minorHAnsi"/>
                <w:color w:val="000000" w:themeColor="text1"/>
                <w:sz w:val="18"/>
                <w:szCs w:val="18"/>
              </w:rPr>
              <w:t>xternes</w:t>
            </w:r>
            <w:r>
              <w:rPr>
                <w:rFonts w:ascii="Arial Narrow" w:hAnsi="Arial Narrow" w:cstheme="minorHAnsi"/>
                <w:color w:val="000000" w:themeColor="text1"/>
                <w:sz w:val="18"/>
                <w:szCs w:val="18"/>
              </w:rPr>
              <w:t>,</w:t>
            </w:r>
            <w:r w:rsidR="002F68E0">
              <w:rPr>
                <w:rFonts w:ascii="Arial Narrow" w:hAnsi="Arial Narrow" w:cstheme="minorHAnsi"/>
                <w:color w:val="000000" w:themeColor="text1"/>
                <w:sz w:val="18"/>
                <w:szCs w:val="18"/>
              </w:rPr>
              <w:t xml:space="preserve"> lüfterloses Netzteil</w:t>
            </w:r>
          </w:p>
        </w:tc>
        <w:tc>
          <w:tcPr>
            <w:tcW w:w="2432" w:type="dxa"/>
            <w:gridSpan w:val="2"/>
            <w:tcBorders>
              <w:top w:val="nil"/>
              <w:bottom w:val="single" w:sz="4" w:space="0" w:color="auto"/>
            </w:tcBorders>
            <w:shd w:val="clear" w:color="auto" w:fill="auto"/>
            <w:vAlign w:val="center"/>
          </w:tcPr>
          <w:p w14:paraId="3E693214" w14:textId="261C4508" w:rsidR="005C44F7" w:rsidRPr="00DA0CD4"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lang w:val="en-US"/>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5C44F7" w14:paraId="676C36DB" w14:textId="77777777" w:rsidTr="00F950DF">
        <w:trPr>
          <w:trHeight w:val="20"/>
        </w:trPr>
        <w:tc>
          <w:tcPr>
            <w:tcW w:w="1196" w:type="dxa"/>
            <w:tcBorders>
              <w:bottom w:val="single" w:sz="4" w:space="0" w:color="auto"/>
            </w:tcBorders>
            <w:shd w:val="clear" w:color="auto" w:fill="DAEEF3" w:themeFill="accent5" w:themeFillTint="33"/>
          </w:tcPr>
          <w:p w14:paraId="42CA31A3" w14:textId="25D6D420" w:rsidR="005C44F7" w:rsidRP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0</w:t>
            </w:r>
            <w:r w:rsidR="002B07A6">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.1.7</w:t>
            </w:r>
          </w:p>
        </w:tc>
        <w:tc>
          <w:tcPr>
            <w:tcW w:w="4961" w:type="dxa"/>
            <w:tcBorders>
              <w:bottom w:val="single" w:sz="4" w:space="0" w:color="auto"/>
            </w:tcBorders>
            <w:shd w:val="clear" w:color="auto" w:fill="DAEEF3" w:themeFill="accent5" w:themeFillTint="33"/>
          </w:tcPr>
          <w:p w14:paraId="61DF05AA" w14:textId="77777777" w:rsidR="005C44F7" w:rsidRPr="005C44F7"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Gehäuse</w:t>
            </w:r>
          </w:p>
        </w:tc>
        <w:tc>
          <w:tcPr>
            <w:tcW w:w="2432" w:type="dxa"/>
            <w:gridSpan w:val="2"/>
            <w:tcBorders>
              <w:bottom w:val="single" w:sz="4" w:space="0" w:color="auto"/>
            </w:tcBorders>
            <w:shd w:val="clear" w:color="auto" w:fill="DAEEF3" w:themeFill="accent5" w:themeFillTint="33"/>
            <w:vAlign w:val="center"/>
          </w:tcPr>
          <w:p w14:paraId="43E94797" w14:textId="77777777" w:rsidR="005C44F7" w:rsidRPr="005C44F7"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DA0CD4" w14:paraId="3E9D3FF5" w14:textId="77777777" w:rsidTr="00F950DF">
        <w:trPr>
          <w:trHeight w:val="20"/>
        </w:trPr>
        <w:tc>
          <w:tcPr>
            <w:tcW w:w="1196" w:type="dxa"/>
            <w:tcBorders>
              <w:bottom w:val="nil"/>
            </w:tcBorders>
            <w:shd w:val="clear" w:color="auto" w:fill="D9D9D9" w:themeFill="background1" w:themeFillShade="D9"/>
          </w:tcPr>
          <w:p w14:paraId="3D8168F1" w14:textId="08D78732"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2B07A6">
              <w:rPr>
                <w:rFonts w:ascii="Arial Narrow" w:hAnsi="Arial Narrow" w:cstheme="minorHAnsi"/>
                <w:sz w:val="18"/>
                <w:szCs w:val="18"/>
              </w:rPr>
              <w:t>1</w:t>
            </w:r>
            <w:r>
              <w:rPr>
                <w:rFonts w:ascii="Arial Narrow" w:hAnsi="Arial Narrow" w:cstheme="minorHAnsi"/>
                <w:sz w:val="18"/>
                <w:szCs w:val="18"/>
              </w:rPr>
              <w:t>.1.7-1</w:t>
            </w:r>
          </w:p>
        </w:tc>
        <w:tc>
          <w:tcPr>
            <w:tcW w:w="4961" w:type="dxa"/>
            <w:tcBorders>
              <w:bottom w:val="nil"/>
            </w:tcBorders>
            <w:shd w:val="clear" w:color="auto" w:fill="D9D9D9" w:themeFill="background1" w:themeFillShade="D9"/>
          </w:tcPr>
          <w:p w14:paraId="28A3C948" w14:textId="77777777" w:rsidR="005C44F7"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color w:val="000000" w:themeColor="text1"/>
                <w:sz w:val="18"/>
                <w:szCs w:val="18"/>
              </w:rPr>
              <w:t>Formfaktor</w:t>
            </w:r>
          </w:p>
        </w:tc>
        <w:tc>
          <w:tcPr>
            <w:tcW w:w="2432" w:type="dxa"/>
            <w:gridSpan w:val="2"/>
            <w:tcBorders>
              <w:bottom w:val="nil"/>
            </w:tcBorders>
            <w:shd w:val="clear" w:color="auto" w:fill="auto"/>
            <w:vAlign w:val="center"/>
          </w:tcPr>
          <w:p w14:paraId="2E6D9FEE" w14:textId="77777777" w:rsidR="005C44F7" w:rsidRPr="00DA0CD4"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lang w:val="en-US"/>
              </w:rPr>
            </w:pPr>
          </w:p>
        </w:tc>
      </w:tr>
      <w:tr w:rsidR="00470484" w:rsidRPr="00DA0CD4" w14:paraId="44F90D66" w14:textId="77777777" w:rsidTr="00F950DF">
        <w:trPr>
          <w:trHeight w:val="20"/>
        </w:trPr>
        <w:tc>
          <w:tcPr>
            <w:tcW w:w="1196" w:type="dxa"/>
            <w:tcBorders>
              <w:top w:val="nil"/>
              <w:bottom w:val="single" w:sz="4" w:space="0" w:color="auto"/>
            </w:tcBorders>
            <w:shd w:val="clear" w:color="auto" w:fill="auto"/>
          </w:tcPr>
          <w:p w14:paraId="31AB7352"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1973D80C" w14:textId="547EBADB" w:rsidR="005C44F7" w:rsidRDefault="002B07A6"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color w:val="000000" w:themeColor="text1"/>
                <w:sz w:val="18"/>
                <w:szCs w:val="18"/>
              </w:rPr>
              <w:t>Mini-PC</w:t>
            </w:r>
          </w:p>
        </w:tc>
        <w:tc>
          <w:tcPr>
            <w:tcW w:w="2432" w:type="dxa"/>
            <w:gridSpan w:val="2"/>
            <w:tcBorders>
              <w:top w:val="nil"/>
              <w:bottom w:val="single" w:sz="4" w:space="0" w:color="auto"/>
            </w:tcBorders>
            <w:shd w:val="clear" w:color="auto" w:fill="auto"/>
            <w:vAlign w:val="center"/>
          </w:tcPr>
          <w:p w14:paraId="0C34143D" w14:textId="4615F4C6" w:rsidR="005C44F7" w:rsidRPr="00DA0CD4"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lang w:val="en-US"/>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184A5E" w14:paraId="4C529BAA" w14:textId="77777777" w:rsidTr="00F950DF">
        <w:trPr>
          <w:trHeight w:val="20"/>
        </w:trPr>
        <w:tc>
          <w:tcPr>
            <w:tcW w:w="1196" w:type="dxa"/>
            <w:tcBorders>
              <w:bottom w:val="nil"/>
            </w:tcBorders>
            <w:shd w:val="clear" w:color="auto" w:fill="D9D9D9" w:themeFill="background1" w:themeFillShade="D9"/>
          </w:tcPr>
          <w:p w14:paraId="2183E676" w14:textId="37A86824"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2B07A6">
              <w:rPr>
                <w:rFonts w:ascii="Arial Narrow" w:hAnsi="Arial Narrow" w:cstheme="minorHAnsi"/>
                <w:sz w:val="18"/>
                <w:szCs w:val="18"/>
              </w:rPr>
              <w:t>1</w:t>
            </w:r>
            <w:r>
              <w:rPr>
                <w:rFonts w:ascii="Arial Narrow" w:hAnsi="Arial Narrow" w:cstheme="minorHAnsi"/>
                <w:sz w:val="18"/>
                <w:szCs w:val="18"/>
              </w:rPr>
              <w:t>.1.</w:t>
            </w:r>
            <w:r w:rsidR="009C2A44">
              <w:rPr>
                <w:rFonts w:ascii="Arial Narrow" w:hAnsi="Arial Narrow" w:cstheme="minorHAnsi"/>
                <w:sz w:val="18"/>
                <w:szCs w:val="18"/>
              </w:rPr>
              <w:t>7</w:t>
            </w:r>
            <w:r>
              <w:rPr>
                <w:rFonts w:ascii="Arial Narrow" w:hAnsi="Arial Narrow" w:cstheme="minorHAnsi"/>
                <w:sz w:val="18"/>
                <w:szCs w:val="18"/>
              </w:rPr>
              <w:t>-</w:t>
            </w:r>
            <w:r w:rsidR="009C2A44">
              <w:rPr>
                <w:rFonts w:ascii="Arial Narrow" w:hAnsi="Arial Narrow" w:cstheme="minorHAnsi"/>
                <w:sz w:val="18"/>
                <w:szCs w:val="18"/>
              </w:rPr>
              <w:t>2</w:t>
            </w:r>
          </w:p>
        </w:tc>
        <w:tc>
          <w:tcPr>
            <w:tcW w:w="4961" w:type="dxa"/>
            <w:tcBorders>
              <w:bottom w:val="nil"/>
            </w:tcBorders>
            <w:shd w:val="clear" w:color="auto" w:fill="D9D9D9" w:themeFill="background1" w:themeFillShade="D9"/>
          </w:tcPr>
          <w:p w14:paraId="5C2CFFA0" w14:textId="77777777" w:rsidR="005C44F7" w:rsidRDefault="002F68E0"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color w:val="000000" w:themeColor="text1"/>
                <w:sz w:val="18"/>
                <w:szCs w:val="18"/>
              </w:rPr>
              <w:t>Kühlung</w:t>
            </w:r>
          </w:p>
        </w:tc>
        <w:tc>
          <w:tcPr>
            <w:tcW w:w="2432" w:type="dxa"/>
            <w:gridSpan w:val="2"/>
            <w:tcBorders>
              <w:bottom w:val="nil"/>
            </w:tcBorders>
            <w:shd w:val="clear" w:color="auto" w:fill="auto"/>
            <w:vAlign w:val="center"/>
          </w:tcPr>
          <w:p w14:paraId="45579742" w14:textId="77777777" w:rsidR="005C44F7" w:rsidRPr="00184A5E"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184A5E" w14:paraId="41BF2059" w14:textId="77777777" w:rsidTr="00F950DF">
        <w:trPr>
          <w:trHeight w:val="20"/>
        </w:trPr>
        <w:tc>
          <w:tcPr>
            <w:tcW w:w="1196" w:type="dxa"/>
            <w:tcBorders>
              <w:top w:val="nil"/>
              <w:bottom w:val="single" w:sz="4" w:space="0" w:color="auto"/>
            </w:tcBorders>
            <w:shd w:val="clear" w:color="auto" w:fill="auto"/>
          </w:tcPr>
          <w:p w14:paraId="182A96B0"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34E38DD1" w14:textId="6E51CA73" w:rsidR="005C44F7" w:rsidRDefault="002B07A6"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bookmarkStart w:id="10" w:name="_Hlk182995029"/>
            <w:r>
              <w:rPr>
                <w:rFonts w:ascii="Arial Narrow" w:hAnsi="Arial Narrow" w:cstheme="minorHAnsi"/>
                <w:color w:val="000000" w:themeColor="text1"/>
                <w:sz w:val="18"/>
                <w:szCs w:val="18"/>
              </w:rPr>
              <w:t>a</w:t>
            </w:r>
            <w:r w:rsidR="00C46886">
              <w:rPr>
                <w:rFonts w:ascii="Arial Narrow" w:hAnsi="Arial Narrow" w:cstheme="minorHAnsi"/>
                <w:color w:val="000000" w:themeColor="text1"/>
                <w:sz w:val="18"/>
                <w:szCs w:val="18"/>
              </w:rPr>
              <w:t>ktive Lüftung</w:t>
            </w:r>
            <w:bookmarkEnd w:id="10"/>
          </w:p>
        </w:tc>
        <w:tc>
          <w:tcPr>
            <w:tcW w:w="2432" w:type="dxa"/>
            <w:gridSpan w:val="2"/>
            <w:tcBorders>
              <w:top w:val="nil"/>
              <w:bottom w:val="single" w:sz="4" w:space="0" w:color="auto"/>
            </w:tcBorders>
            <w:shd w:val="clear" w:color="auto" w:fill="auto"/>
            <w:vAlign w:val="center"/>
          </w:tcPr>
          <w:p w14:paraId="18C46764" w14:textId="08041B4F" w:rsidR="005C44F7" w:rsidRPr="00184A5E"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5C44F7" w14:paraId="2C605456" w14:textId="77777777" w:rsidTr="00F950DF">
        <w:trPr>
          <w:trHeight w:val="20"/>
        </w:trPr>
        <w:tc>
          <w:tcPr>
            <w:tcW w:w="1196" w:type="dxa"/>
            <w:tcBorders>
              <w:bottom w:val="single" w:sz="4" w:space="0" w:color="auto"/>
            </w:tcBorders>
            <w:shd w:val="clear" w:color="auto" w:fill="DAEEF3" w:themeFill="accent5" w:themeFillTint="33"/>
          </w:tcPr>
          <w:p w14:paraId="5C48D8F0" w14:textId="460916EA" w:rsidR="005C44F7" w:rsidRP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0</w:t>
            </w:r>
            <w:r w:rsidR="002B07A6">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w:t>
            </w:r>
            <w:r w:rsidR="009C2A44">
              <w:rPr>
                <w:rFonts w:ascii="Arial Narrow" w:hAnsi="Arial Narrow" w:cstheme="minorHAnsi"/>
                <w:b/>
                <w:bCs/>
                <w:color w:val="000000" w:themeColor="text1"/>
                <w:sz w:val="20"/>
                <w:lang w:eastAsia="en-US"/>
              </w:rPr>
              <w:t>8</w:t>
            </w:r>
          </w:p>
        </w:tc>
        <w:tc>
          <w:tcPr>
            <w:tcW w:w="4961" w:type="dxa"/>
            <w:tcBorders>
              <w:bottom w:val="single" w:sz="4" w:space="0" w:color="auto"/>
            </w:tcBorders>
            <w:shd w:val="clear" w:color="auto" w:fill="DAEEF3" w:themeFill="accent5" w:themeFillTint="33"/>
          </w:tcPr>
          <w:p w14:paraId="71B74A86" w14:textId="77777777" w:rsidR="005C44F7" w:rsidRPr="005C44F7"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Anschlüsse und Schnittstellen</w:t>
            </w:r>
          </w:p>
        </w:tc>
        <w:tc>
          <w:tcPr>
            <w:tcW w:w="2432" w:type="dxa"/>
            <w:gridSpan w:val="2"/>
            <w:tcBorders>
              <w:bottom w:val="single" w:sz="4" w:space="0" w:color="auto"/>
            </w:tcBorders>
            <w:shd w:val="clear" w:color="auto" w:fill="DAEEF3" w:themeFill="accent5" w:themeFillTint="33"/>
            <w:vAlign w:val="center"/>
          </w:tcPr>
          <w:p w14:paraId="1FB2E0A1" w14:textId="77777777" w:rsidR="005C44F7" w:rsidRPr="005C44F7"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0F7AC6" w14:paraId="61928BC1" w14:textId="77777777" w:rsidTr="00F950DF">
        <w:trPr>
          <w:trHeight w:val="20"/>
        </w:trPr>
        <w:tc>
          <w:tcPr>
            <w:tcW w:w="1196" w:type="dxa"/>
            <w:tcBorders>
              <w:bottom w:val="nil"/>
            </w:tcBorders>
            <w:shd w:val="clear" w:color="auto" w:fill="D9D9D9" w:themeFill="background1" w:themeFillShade="D9"/>
          </w:tcPr>
          <w:p w14:paraId="0690248A" w14:textId="34024665"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2B07A6">
              <w:rPr>
                <w:rFonts w:ascii="Arial Narrow" w:hAnsi="Arial Narrow" w:cstheme="minorHAnsi"/>
                <w:sz w:val="18"/>
                <w:szCs w:val="18"/>
              </w:rPr>
              <w:t>1</w:t>
            </w:r>
            <w:r>
              <w:rPr>
                <w:rFonts w:ascii="Arial Narrow" w:hAnsi="Arial Narrow" w:cstheme="minorHAnsi"/>
                <w:sz w:val="18"/>
                <w:szCs w:val="18"/>
              </w:rPr>
              <w:t>.1.</w:t>
            </w:r>
            <w:r w:rsidR="009C2A44">
              <w:rPr>
                <w:rFonts w:ascii="Arial Narrow" w:hAnsi="Arial Narrow" w:cstheme="minorHAnsi"/>
                <w:sz w:val="18"/>
                <w:szCs w:val="18"/>
              </w:rPr>
              <w:t>8</w:t>
            </w:r>
            <w:r>
              <w:rPr>
                <w:rFonts w:ascii="Arial Narrow" w:hAnsi="Arial Narrow" w:cstheme="minorHAnsi"/>
                <w:sz w:val="18"/>
                <w:szCs w:val="18"/>
              </w:rPr>
              <w:t>-1</w:t>
            </w:r>
          </w:p>
        </w:tc>
        <w:tc>
          <w:tcPr>
            <w:tcW w:w="4961" w:type="dxa"/>
            <w:tcBorders>
              <w:bottom w:val="nil"/>
            </w:tcBorders>
            <w:shd w:val="clear" w:color="auto" w:fill="D9D9D9" w:themeFill="background1" w:themeFillShade="D9"/>
          </w:tcPr>
          <w:p w14:paraId="62D66592" w14:textId="519D2A39" w:rsidR="005C44F7" w:rsidRPr="00A640A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 xml:space="preserve">USB </w:t>
            </w:r>
            <w:r w:rsidR="001750B2">
              <w:rPr>
                <w:rFonts w:ascii="Arial Narrow" w:hAnsi="Arial Narrow" w:cstheme="minorHAnsi"/>
                <w:color w:val="000000" w:themeColor="text1"/>
                <w:sz w:val="18"/>
                <w:szCs w:val="18"/>
              </w:rPr>
              <w:t>2.0 Type-A</w:t>
            </w:r>
          </w:p>
        </w:tc>
        <w:tc>
          <w:tcPr>
            <w:tcW w:w="2432" w:type="dxa"/>
            <w:gridSpan w:val="2"/>
            <w:tcBorders>
              <w:bottom w:val="nil"/>
            </w:tcBorders>
            <w:shd w:val="clear" w:color="auto" w:fill="auto"/>
            <w:vAlign w:val="center"/>
          </w:tcPr>
          <w:p w14:paraId="56038F05" w14:textId="77777777" w:rsidR="005C44F7" w:rsidRPr="000F7AC6"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1906A36E" w14:textId="77777777" w:rsidTr="00F950DF">
        <w:trPr>
          <w:trHeight w:val="20"/>
        </w:trPr>
        <w:tc>
          <w:tcPr>
            <w:tcW w:w="1196" w:type="dxa"/>
            <w:tcBorders>
              <w:top w:val="nil"/>
              <w:bottom w:val="single" w:sz="4" w:space="0" w:color="auto"/>
            </w:tcBorders>
            <w:shd w:val="clear" w:color="auto" w:fill="auto"/>
          </w:tcPr>
          <w:p w14:paraId="4E085C41"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31C80E18" w14:textId="595E6F1F" w:rsidR="005C44F7" w:rsidRPr="003C235E" w:rsidRDefault="001750B2"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m</w:t>
            </w:r>
            <w:r w:rsidR="005C44F7" w:rsidRPr="00E910D7">
              <w:rPr>
                <w:rFonts w:ascii="Arial Narrow" w:hAnsi="Arial Narrow" w:cstheme="minorHAnsi"/>
                <w:sz w:val="18"/>
                <w:szCs w:val="18"/>
                <w:lang w:eastAsia="en-US"/>
              </w:rPr>
              <w:t xml:space="preserve">indestens </w:t>
            </w:r>
            <w:r>
              <w:rPr>
                <w:rFonts w:ascii="Arial Narrow" w:hAnsi="Arial Narrow" w:cstheme="minorHAnsi"/>
                <w:sz w:val="18"/>
                <w:szCs w:val="18"/>
                <w:lang w:eastAsia="en-US"/>
              </w:rPr>
              <w:t>2</w:t>
            </w:r>
          </w:p>
        </w:tc>
        <w:tc>
          <w:tcPr>
            <w:tcW w:w="2432" w:type="dxa"/>
            <w:gridSpan w:val="2"/>
            <w:tcBorders>
              <w:top w:val="nil"/>
              <w:bottom w:val="single" w:sz="4" w:space="0" w:color="auto"/>
            </w:tcBorders>
            <w:shd w:val="clear" w:color="auto" w:fill="auto"/>
            <w:vAlign w:val="center"/>
          </w:tcPr>
          <w:p w14:paraId="62D17872" w14:textId="0FB8E3FD" w:rsidR="005C44F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0BF03483" w14:textId="77777777" w:rsidTr="00F950DF">
        <w:trPr>
          <w:trHeight w:val="20"/>
        </w:trPr>
        <w:tc>
          <w:tcPr>
            <w:tcW w:w="1196" w:type="dxa"/>
            <w:tcBorders>
              <w:bottom w:val="nil"/>
            </w:tcBorders>
            <w:shd w:val="clear" w:color="auto" w:fill="D9D9D9" w:themeFill="background1" w:themeFillShade="D9"/>
          </w:tcPr>
          <w:p w14:paraId="2EB869A9" w14:textId="56873378"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2B07A6">
              <w:rPr>
                <w:rFonts w:ascii="Arial Narrow" w:hAnsi="Arial Narrow" w:cstheme="minorHAnsi"/>
                <w:sz w:val="18"/>
                <w:szCs w:val="18"/>
              </w:rPr>
              <w:t>1</w:t>
            </w:r>
            <w:r>
              <w:rPr>
                <w:rFonts w:ascii="Arial Narrow" w:hAnsi="Arial Narrow" w:cstheme="minorHAnsi"/>
                <w:sz w:val="18"/>
                <w:szCs w:val="18"/>
              </w:rPr>
              <w:t>.1.</w:t>
            </w:r>
            <w:r w:rsidR="009C2A44">
              <w:rPr>
                <w:rFonts w:ascii="Arial Narrow" w:hAnsi="Arial Narrow" w:cstheme="minorHAnsi"/>
                <w:sz w:val="18"/>
                <w:szCs w:val="18"/>
              </w:rPr>
              <w:t>8</w:t>
            </w:r>
            <w:r>
              <w:rPr>
                <w:rFonts w:ascii="Arial Narrow" w:hAnsi="Arial Narrow" w:cstheme="minorHAnsi"/>
                <w:sz w:val="18"/>
                <w:szCs w:val="18"/>
              </w:rPr>
              <w:t>-2</w:t>
            </w:r>
          </w:p>
        </w:tc>
        <w:tc>
          <w:tcPr>
            <w:tcW w:w="4961" w:type="dxa"/>
            <w:tcBorders>
              <w:bottom w:val="nil"/>
            </w:tcBorders>
            <w:shd w:val="clear" w:color="auto" w:fill="D9D9D9" w:themeFill="background1" w:themeFillShade="D9"/>
          </w:tcPr>
          <w:p w14:paraId="73BA42CC" w14:textId="5BD224AE" w:rsidR="005C44F7" w:rsidRPr="00A640AB" w:rsidRDefault="005C44F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USB 3.2 Gen1</w:t>
            </w:r>
            <w:r w:rsidR="001750B2">
              <w:rPr>
                <w:rFonts w:ascii="Arial Narrow" w:hAnsi="Arial Narrow" w:cstheme="minorHAnsi"/>
                <w:color w:val="000000" w:themeColor="text1"/>
                <w:sz w:val="18"/>
                <w:szCs w:val="18"/>
              </w:rPr>
              <w:t xml:space="preserve"> Type-A oder höher</w:t>
            </w:r>
          </w:p>
        </w:tc>
        <w:tc>
          <w:tcPr>
            <w:tcW w:w="2432" w:type="dxa"/>
            <w:gridSpan w:val="2"/>
            <w:tcBorders>
              <w:bottom w:val="nil"/>
            </w:tcBorders>
            <w:shd w:val="clear" w:color="auto" w:fill="auto"/>
            <w:vAlign w:val="center"/>
          </w:tcPr>
          <w:p w14:paraId="4BA1741C" w14:textId="77777777" w:rsidR="005C44F7" w:rsidRPr="000F7AC6" w:rsidRDefault="005C44F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5A4F3049" w14:textId="77777777" w:rsidTr="00F950DF">
        <w:trPr>
          <w:trHeight w:val="20"/>
        </w:trPr>
        <w:tc>
          <w:tcPr>
            <w:tcW w:w="1196" w:type="dxa"/>
            <w:tcBorders>
              <w:top w:val="nil"/>
              <w:bottom w:val="single" w:sz="4" w:space="0" w:color="auto"/>
            </w:tcBorders>
            <w:shd w:val="clear" w:color="auto" w:fill="auto"/>
          </w:tcPr>
          <w:p w14:paraId="191B2D01" w14:textId="77777777" w:rsidR="005C44F7" w:rsidRDefault="005C44F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429A47AB" w14:textId="280F9D8B" w:rsidR="005C44F7" w:rsidRPr="003C235E" w:rsidRDefault="001750B2"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m</w:t>
            </w:r>
            <w:r w:rsidR="005C44F7" w:rsidRPr="00E910D7">
              <w:rPr>
                <w:rFonts w:ascii="Arial Narrow" w:hAnsi="Arial Narrow" w:cstheme="minorHAnsi"/>
                <w:sz w:val="18"/>
                <w:szCs w:val="18"/>
                <w:lang w:eastAsia="en-US"/>
              </w:rPr>
              <w:t xml:space="preserve">indestens </w:t>
            </w:r>
            <w:r>
              <w:rPr>
                <w:rFonts w:ascii="Arial Narrow" w:hAnsi="Arial Narrow" w:cstheme="minorHAnsi"/>
                <w:sz w:val="18"/>
                <w:szCs w:val="18"/>
                <w:lang w:eastAsia="en-US"/>
              </w:rPr>
              <w:t>4</w:t>
            </w:r>
          </w:p>
        </w:tc>
        <w:tc>
          <w:tcPr>
            <w:tcW w:w="2432" w:type="dxa"/>
            <w:gridSpan w:val="2"/>
            <w:tcBorders>
              <w:top w:val="nil"/>
              <w:bottom w:val="single" w:sz="4" w:space="0" w:color="auto"/>
            </w:tcBorders>
            <w:shd w:val="clear" w:color="auto" w:fill="auto"/>
            <w:vAlign w:val="center"/>
          </w:tcPr>
          <w:p w14:paraId="33BC4FD3" w14:textId="354BA31A" w:rsidR="005C44F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3B262120" w14:textId="77777777" w:rsidTr="00F950DF">
        <w:trPr>
          <w:trHeight w:val="20"/>
        </w:trPr>
        <w:tc>
          <w:tcPr>
            <w:tcW w:w="1196" w:type="dxa"/>
            <w:tcBorders>
              <w:top w:val="single" w:sz="4" w:space="0" w:color="auto"/>
              <w:bottom w:val="nil"/>
            </w:tcBorders>
            <w:shd w:val="clear" w:color="auto" w:fill="D9D9D9" w:themeFill="background1" w:themeFillShade="D9"/>
            <w:vAlign w:val="center"/>
          </w:tcPr>
          <w:p w14:paraId="70DADA9B" w14:textId="1EC807A0" w:rsidR="001750B2"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sz w:val="18"/>
                <w:szCs w:val="18"/>
              </w:rPr>
            </w:pPr>
            <w:r>
              <w:rPr>
                <w:rFonts w:ascii="Arial Narrow" w:hAnsi="Arial Narrow" w:cstheme="minorHAnsi"/>
                <w:sz w:val="18"/>
                <w:szCs w:val="18"/>
              </w:rPr>
              <w:t>01.1.8-3</w:t>
            </w:r>
          </w:p>
        </w:tc>
        <w:tc>
          <w:tcPr>
            <w:tcW w:w="4961" w:type="dxa"/>
            <w:tcBorders>
              <w:top w:val="single" w:sz="4" w:space="0" w:color="auto"/>
              <w:bottom w:val="nil"/>
            </w:tcBorders>
            <w:shd w:val="clear" w:color="auto" w:fill="D9D9D9" w:themeFill="background1" w:themeFillShade="D9"/>
          </w:tcPr>
          <w:p w14:paraId="17015D14" w14:textId="231DBE07" w:rsidR="001750B2"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lang w:eastAsia="en-US"/>
              </w:rPr>
            </w:pPr>
            <w:r>
              <w:rPr>
                <w:rFonts w:ascii="Arial Narrow" w:hAnsi="Arial Narrow" w:cstheme="minorHAnsi"/>
                <w:sz w:val="18"/>
                <w:szCs w:val="18"/>
                <w:lang w:eastAsia="en-US"/>
              </w:rPr>
              <w:t>USB 3.2 Gen2 Type-C</w:t>
            </w:r>
          </w:p>
        </w:tc>
        <w:tc>
          <w:tcPr>
            <w:tcW w:w="2432" w:type="dxa"/>
            <w:gridSpan w:val="2"/>
            <w:tcBorders>
              <w:top w:val="single" w:sz="4" w:space="0" w:color="auto"/>
              <w:bottom w:val="nil"/>
            </w:tcBorders>
            <w:shd w:val="clear" w:color="auto" w:fill="auto"/>
            <w:vAlign w:val="center"/>
          </w:tcPr>
          <w:p w14:paraId="2A5C89FB" w14:textId="77777777" w:rsidR="001750B2" w:rsidRPr="000F7AC6" w:rsidRDefault="001750B2"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369D74A8" w14:textId="77777777" w:rsidTr="00F950DF">
        <w:trPr>
          <w:trHeight w:val="20"/>
        </w:trPr>
        <w:tc>
          <w:tcPr>
            <w:tcW w:w="1196" w:type="dxa"/>
            <w:tcBorders>
              <w:top w:val="nil"/>
              <w:bottom w:val="single" w:sz="4" w:space="0" w:color="auto"/>
            </w:tcBorders>
            <w:shd w:val="clear" w:color="auto" w:fill="auto"/>
          </w:tcPr>
          <w:p w14:paraId="14E3B421" w14:textId="77777777" w:rsidR="001750B2"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7E821B25" w14:textId="3A63E90A" w:rsidR="001750B2"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lang w:eastAsia="en-US"/>
              </w:rPr>
            </w:pPr>
            <w:r>
              <w:rPr>
                <w:rFonts w:ascii="Arial Narrow" w:hAnsi="Arial Narrow" w:cstheme="minorHAnsi"/>
                <w:sz w:val="18"/>
                <w:szCs w:val="18"/>
                <w:lang w:eastAsia="en-US"/>
              </w:rPr>
              <w:t>mindestens 1</w:t>
            </w:r>
          </w:p>
        </w:tc>
        <w:tc>
          <w:tcPr>
            <w:tcW w:w="2432" w:type="dxa"/>
            <w:gridSpan w:val="2"/>
            <w:tcBorders>
              <w:top w:val="nil"/>
              <w:bottom w:val="single" w:sz="4" w:space="0" w:color="auto"/>
            </w:tcBorders>
            <w:shd w:val="clear" w:color="auto" w:fill="auto"/>
            <w:vAlign w:val="center"/>
          </w:tcPr>
          <w:p w14:paraId="60584D61" w14:textId="38ABA6EB" w:rsidR="001750B2"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5C6C5A2E" w14:textId="77777777" w:rsidTr="00F950DF">
        <w:trPr>
          <w:trHeight w:val="20"/>
        </w:trPr>
        <w:tc>
          <w:tcPr>
            <w:tcW w:w="1196" w:type="dxa"/>
            <w:tcBorders>
              <w:bottom w:val="nil"/>
            </w:tcBorders>
            <w:shd w:val="clear" w:color="auto" w:fill="D9D9D9" w:themeFill="background1" w:themeFillShade="D9"/>
          </w:tcPr>
          <w:p w14:paraId="2AFC4A2C" w14:textId="7A4F54C8" w:rsidR="001750B2"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01.1.8-</w:t>
            </w:r>
            <w:r w:rsidR="009F2D2E">
              <w:rPr>
                <w:rFonts w:ascii="Arial Narrow" w:hAnsi="Arial Narrow" w:cstheme="minorHAnsi"/>
                <w:sz w:val="18"/>
                <w:szCs w:val="18"/>
              </w:rPr>
              <w:t>4</w:t>
            </w:r>
          </w:p>
        </w:tc>
        <w:tc>
          <w:tcPr>
            <w:tcW w:w="4961" w:type="dxa"/>
            <w:tcBorders>
              <w:bottom w:val="nil"/>
            </w:tcBorders>
            <w:shd w:val="clear" w:color="auto" w:fill="D9D9D9" w:themeFill="background1" w:themeFillShade="D9"/>
          </w:tcPr>
          <w:p w14:paraId="2BB631CF" w14:textId="461166BA" w:rsidR="001750B2" w:rsidRPr="00A640AB"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HDMI</w:t>
            </w:r>
          </w:p>
        </w:tc>
        <w:tc>
          <w:tcPr>
            <w:tcW w:w="2432" w:type="dxa"/>
            <w:gridSpan w:val="2"/>
            <w:tcBorders>
              <w:bottom w:val="nil"/>
            </w:tcBorders>
            <w:shd w:val="clear" w:color="auto" w:fill="auto"/>
            <w:vAlign w:val="center"/>
          </w:tcPr>
          <w:p w14:paraId="07A1920B" w14:textId="77777777" w:rsidR="001750B2" w:rsidRPr="000F7AC6" w:rsidRDefault="001750B2"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7E8EE1B9" w14:textId="77777777" w:rsidTr="00F950DF">
        <w:trPr>
          <w:trHeight w:val="20"/>
        </w:trPr>
        <w:tc>
          <w:tcPr>
            <w:tcW w:w="1196" w:type="dxa"/>
            <w:tcBorders>
              <w:top w:val="nil"/>
              <w:bottom w:val="single" w:sz="4" w:space="0" w:color="auto"/>
            </w:tcBorders>
            <w:shd w:val="clear" w:color="auto" w:fill="auto"/>
          </w:tcPr>
          <w:p w14:paraId="43CC7AAA" w14:textId="77777777" w:rsidR="001750B2"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168AB170" w14:textId="77777777" w:rsidR="001750B2" w:rsidRPr="003C235E"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E910D7">
              <w:rPr>
                <w:rFonts w:ascii="Arial Narrow" w:hAnsi="Arial Narrow" w:cstheme="minorHAnsi"/>
                <w:sz w:val="18"/>
                <w:szCs w:val="18"/>
                <w:lang w:eastAsia="en-US"/>
              </w:rPr>
              <w:t>Ja</w:t>
            </w:r>
          </w:p>
        </w:tc>
        <w:tc>
          <w:tcPr>
            <w:tcW w:w="2432" w:type="dxa"/>
            <w:gridSpan w:val="2"/>
            <w:tcBorders>
              <w:top w:val="nil"/>
              <w:bottom w:val="single" w:sz="4" w:space="0" w:color="auto"/>
            </w:tcBorders>
            <w:shd w:val="clear" w:color="auto" w:fill="auto"/>
            <w:vAlign w:val="center"/>
          </w:tcPr>
          <w:p w14:paraId="61C5DBD2" w14:textId="2DF1C87C" w:rsidR="001750B2"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4DC1F05F" w14:textId="77777777" w:rsidTr="00F950DF">
        <w:trPr>
          <w:trHeight w:val="20"/>
        </w:trPr>
        <w:tc>
          <w:tcPr>
            <w:tcW w:w="1196" w:type="dxa"/>
            <w:tcBorders>
              <w:bottom w:val="nil"/>
            </w:tcBorders>
            <w:shd w:val="clear" w:color="auto" w:fill="D9D9D9" w:themeFill="background1" w:themeFillShade="D9"/>
          </w:tcPr>
          <w:p w14:paraId="4A767FA0" w14:textId="214B45A2" w:rsidR="001750B2"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01.1.8-</w:t>
            </w:r>
            <w:r w:rsidR="009F2D2E">
              <w:rPr>
                <w:rFonts w:ascii="Arial Narrow" w:hAnsi="Arial Narrow" w:cstheme="minorHAnsi"/>
                <w:sz w:val="18"/>
                <w:szCs w:val="18"/>
              </w:rPr>
              <w:t>5</w:t>
            </w:r>
          </w:p>
        </w:tc>
        <w:tc>
          <w:tcPr>
            <w:tcW w:w="4961" w:type="dxa"/>
            <w:tcBorders>
              <w:bottom w:val="nil"/>
            </w:tcBorders>
            <w:shd w:val="clear" w:color="auto" w:fill="D9D9D9" w:themeFill="background1" w:themeFillShade="D9"/>
          </w:tcPr>
          <w:p w14:paraId="3F0AFC0F" w14:textId="249ECB02" w:rsidR="001750B2" w:rsidRPr="00A640AB"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Ethernet (RJ-45)</w:t>
            </w:r>
          </w:p>
        </w:tc>
        <w:tc>
          <w:tcPr>
            <w:tcW w:w="2432" w:type="dxa"/>
            <w:gridSpan w:val="2"/>
            <w:tcBorders>
              <w:bottom w:val="nil"/>
            </w:tcBorders>
            <w:shd w:val="clear" w:color="auto" w:fill="auto"/>
            <w:vAlign w:val="center"/>
          </w:tcPr>
          <w:p w14:paraId="2374AA9C" w14:textId="77777777" w:rsidR="001750B2" w:rsidRPr="000F7AC6" w:rsidRDefault="001750B2"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1063E0DF" w14:textId="77777777" w:rsidTr="00F950DF">
        <w:trPr>
          <w:trHeight w:val="20"/>
        </w:trPr>
        <w:tc>
          <w:tcPr>
            <w:tcW w:w="1196" w:type="dxa"/>
            <w:tcBorders>
              <w:top w:val="nil"/>
              <w:bottom w:val="single" w:sz="4" w:space="0" w:color="auto"/>
            </w:tcBorders>
            <w:shd w:val="clear" w:color="auto" w:fill="auto"/>
          </w:tcPr>
          <w:p w14:paraId="242F5437" w14:textId="77777777" w:rsidR="001750B2"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46BE8471" w14:textId="77777777" w:rsidR="001750B2" w:rsidRPr="003C235E"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E910D7">
              <w:rPr>
                <w:rFonts w:ascii="Arial Narrow" w:hAnsi="Arial Narrow" w:cstheme="minorHAnsi"/>
                <w:sz w:val="18"/>
                <w:szCs w:val="18"/>
                <w:lang w:eastAsia="en-US"/>
              </w:rPr>
              <w:t>Ja</w:t>
            </w:r>
          </w:p>
        </w:tc>
        <w:tc>
          <w:tcPr>
            <w:tcW w:w="2432" w:type="dxa"/>
            <w:gridSpan w:val="2"/>
            <w:tcBorders>
              <w:top w:val="nil"/>
              <w:bottom w:val="single" w:sz="4" w:space="0" w:color="auto"/>
            </w:tcBorders>
            <w:shd w:val="clear" w:color="auto" w:fill="auto"/>
            <w:vAlign w:val="center"/>
          </w:tcPr>
          <w:p w14:paraId="15EBC150" w14:textId="6801FB73" w:rsidR="001750B2"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3DDAAF90" w14:textId="77777777" w:rsidTr="00F950DF">
        <w:trPr>
          <w:trHeight w:val="20"/>
        </w:trPr>
        <w:tc>
          <w:tcPr>
            <w:tcW w:w="1196" w:type="dxa"/>
            <w:tcBorders>
              <w:top w:val="single" w:sz="4" w:space="0" w:color="auto"/>
              <w:bottom w:val="single" w:sz="4" w:space="0" w:color="auto"/>
            </w:tcBorders>
            <w:shd w:val="clear" w:color="auto" w:fill="DAEEF3" w:themeFill="accent5" w:themeFillTint="33"/>
          </w:tcPr>
          <w:p w14:paraId="62B69770" w14:textId="51427E11" w:rsidR="001750B2" w:rsidRPr="005C44F7"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0</w:t>
            </w:r>
            <w:r w:rsidR="00297829">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.1.9</w:t>
            </w:r>
          </w:p>
        </w:tc>
        <w:tc>
          <w:tcPr>
            <w:tcW w:w="4961" w:type="dxa"/>
            <w:tcBorders>
              <w:top w:val="single" w:sz="4" w:space="0" w:color="auto"/>
              <w:bottom w:val="single" w:sz="4" w:space="0" w:color="auto"/>
            </w:tcBorders>
            <w:shd w:val="clear" w:color="auto" w:fill="DAEEF3" w:themeFill="accent5" w:themeFillTint="33"/>
          </w:tcPr>
          <w:p w14:paraId="11DC8805" w14:textId="77777777" w:rsidR="001750B2" w:rsidRPr="005C44F7"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Pr>
                <w:rFonts w:ascii="Arial Narrow" w:hAnsi="Arial Narrow" w:cstheme="minorHAnsi"/>
                <w:b/>
                <w:bCs/>
                <w:color w:val="000000" w:themeColor="text1"/>
                <w:sz w:val="20"/>
                <w:lang w:eastAsia="en-US"/>
              </w:rPr>
              <w:t>Optisches Laufwerk</w:t>
            </w:r>
          </w:p>
        </w:tc>
        <w:tc>
          <w:tcPr>
            <w:tcW w:w="2432" w:type="dxa"/>
            <w:gridSpan w:val="2"/>
            <w:tcBorders>
              <w:top w:val="single" w:sz="4" w:space="0" w:color="auto"/>
              <w:bottom w:val="single" w:sz="4" w:space="0" w:color="auto"/>
            </w:tcBorders>
            <w:shd w:val="clear" w:color="auto" w:fill="DAEEF3" w:themeFill="accent5" w:themeFillTint="33"/>
            <w:vAlign w:val="center"/>
          </w:tcPr>
          <w:p w14:paraId="545AE39C" w14:textId="77777777" w:rsidR="001750B2" w:rsidRPr="005C44F7" w:rsidRDefault="001750B2"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0F7AC6" w14:paraId="2AD5100E" w14:textId="77777777" w:rsidTr="00F950DF">
        <w:trPr>
          <w:trHeight w:val="20"/>
        </w:trPr>
        <w:tc>
          <w:tcPr>
            <w:tcW w:w="1196" w:type="dxa"/>
            <w:tcBorders>
              <w:top w:val="single" w:sz="4" w:space="0" w:color="auto"/>
              <w:bottom w:val="single" w:sz="4" w:space="0" w:color="auto"/>
            </w:tcBorders>
            <w:shd w:val="clear" w:color="auto" w:fill="D9D9D9" w:themeFill="background1" w:themeFillShade="D9"/>
          </w:tcPr>
          <w:p w14:paraId="098E03A1" w14:textId="1FFB9C01" w:rsidR="001750B2"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297829">
              <w:rPr>
                <w:rFonts w:ascii="Arial Narrow" w:hAnsi="Arial Narrow" w:cstheme="minorHAnsi"/>
                <w:sz w:val="18"/>
                <w:szCs w:val="18"/>
              </w:rPr>
              <w:t>1</w:t>
            </w:r>
            <w:r>
              <w:rPr>
                <w:rFonts w:ascii="Arial Narrow" w:hAnsi="Arial Narrow" w:cstheme="minorHAnsi"/>
                <w:sz w:val="18"/>
                <w:szCs w:val="18"/>
              </w:rPr>
              <w:t>.1.9-1</w:t>
            </w:r>
          </w:p>
        </w:tc>
        <w:tc>
          <w:tcPr>
            <w:tcW w:w="4961" w:type="dxa"/>
            <w:tcBorders>
              <w:top w:val="single" w:sz="4" w:space="0" w:color="auto"/>
              <w:bottom w:val="single" w:sz="4" w:space="0" w:color="auto"/>
            </w:tcBorders>
            <w:shd w:val="clear" w:color="auto" w:fill="D9D9D9" w:themeFill="background1" w:themeFillShade="D9"/>
          </w:tcPr>
          <w:p w14:paraId="282DE293" w14:textId="77777777" w:rsidR="001750B2" w:rsidRPr="00A640AB"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color w:val="000000" w:themeColor="text1"/>
                <w:sz w:val="18"/>
                <w:szCs w:val="18"/>
              </w:rPr>
              <w:t>Optisches Laufwerk</w:t>
            </w:r>
          </w:p>
        </w:tc>
        <w:tc>
          <w:tcPr>
            <w:tcW w:w="2432" w:type="dxa"/>
            <w:gridSpan w:val="2"/>
            <w:tcBorders>
              <w:top w:val="single" w:sz="4" w:space="0" w:color="auto"/>
              <w:bottom w:val="single" w:sz="4" w:space="0" w:color="auto"/>
            </w:tcBorders>
            <w:shd w:val="clear" w:color="auto" w:fill="auto"/>
            <w:vAlign w:val="center"/>
          </w:tcPr>
          <w:p w14:paraId="0359E5E4" w14:textId="77777777" w:rsidR="001750B2" w:rsidRPr="000F7AC6" w:rsidRDefault="001750B2"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74769911" w14:textId="77777777" w:rsidTr="00B92DB6">
        <w:trPr>
          <w:trHeight w:val="1024"/>
        </w:trPr>
        <w:tc>
          <w:tcPr>
            <w:tcW w:w="1196" w:type="dxa"/>
            <w:tcBorders>
              <w:top w:val="nil"/>
              <w:bottom w:val="single" w:sz="4" w:space="0" w:color="auto"/>
            </w:tcBorders>
            <w:shd w:val="clear" w:color="auto" w:fill="auto"/>
          </w:tcPr>
          <w:p w14:paraId="4AD5B3B7" w14:textId="77777777" w:rsidR="001750B2"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035C4A07" w14:textId="77777777" w:rsidR="001750B2" w:rsidRPr="003C235E"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Ohne</w:t>
            </w:r>
          </w:p>
        </w:tc>
        <w:tc>
          <w:tcPr>
            <w:tcW w:w="2432" w:type="dxa"/>
            <w:gridSpan w:val="2"/>
            <w:tcBorders>
              <w:top w:val="nil"/>
              <w:bottom w:val="single" w:sz="4" w:space="0" w:color="auto"/>
            </w:tcBorders>
            <w:shd w:val="clear" w:color="auto" w:fill="auto"/>
            <w:vAlign w:val="center"/>
          </w:tcPr>
          <w:p w14:paraId="06909A28" w14:textId="54C1C864" w:rsidR="001750B2"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5C44F7" w14:paraId="5AB22E75" w14:textId="77777777" w:rsidTr="00F950DF">
        <w:trPr>
          <w:trHeight w:val="20"/>
        </w:trPr>
        <w:tc>
          <w:tcPr>
            <w:tcW w:w="1196" w:type="dxa"/>
            <w:tcBorders>
              <w:bottom w:val="single" w:sz="4" w:space="0" w:color="auto"/>
            </w:tcBorders>
            <w:shd w:val="clear" w:color="auto" w:fill="DAEEF3" w:themeFill="accent5" w:themeFillTint="33"/>
          </w:tcPr>
          <w:p w14:paraId="04DB0549" w14:textId="1E17291E" w:rsidR="001750B2" w:rsidRPr="005C44F7"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lastRenderedPageBreak/>
              <w:t>0</w:t>
            </w:r>
            <w:r w:rsidR="00297829">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.1.10</w:t>
            </w:r>
          </w:p>
        </w:tc>
        <w:tc>
          <w:tcPr>
            <w:tcW w:w="4961" w:type="dxa"/>
            <w:tcBorders>
              <w:bottom w:val="single" w:sz="4" w:space="0" w:color="auto"/>
            </w:tcBorders>
            <w:shd w:val="clear" w:color="auto" w:fill="DAEEF3" w:themeFill="accent5" w:themeFillTint="33"/>
          </w:tcPr>
          <w:p w14:paraId="61666868" w14:textId="77777777" w:rsidR="001750B2" w:rsidRPr="005C44F7"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Leistung</w:t>
            </w:r>
          </w:p>
        </w:tc>
        <w:tc>
          <w:tcPr>
            <w:tcW w:w="2432" w:type="dxa"/>
            <w:gridSpan w:val="2"/>
            <w:tcBorders>
              <w:bottom w:val="single" w:sz="4" w:space="0" w:color="auto"/>
            </w:tcBorders>
            <w:shd w:val="clear" w:color="auto" w:fill="DAEEF3" w:themeFill="accent5" w:themeFillTint="33"/>
            <w:vAlign w:val="center"/>
          </w:tcPr>
          <w:p w14:paraId="30C04209" w14:textId="77777777" w:rsidR="001750B2" w:rsidRPr="005C44F7" w:rsidRDefault="001750B2"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0F7AC6" w14:paraId="24C096B4" w14:textId="77777777" w:rsidTr="00F950DF">
        <w:trPr>
          <w:trHeight w:val="20"/>
        </w:trPr>
        <w:tc>
          <w:tcPr>
            <w:tcW w:w="1196" w:type="dxa"/>
            <w:tcBorders>
              <w:bottom w:val="nil"/>
            </w:tcBorders>
            <w:shd w:val="clear" w:color="auto" w:fill="D9D9D9" w:themeFill="background1" w:themeFillShade="D9"/>
          </w:tcPr>
          <w:p w14:paraId="00AD1A85" w14:textId="52791EA9" w:rsidR="001750B2"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297829">
              <w:rPr>
                <w:rFonts w:ascii="Arial Narrow" w:hAnsi="Arial Narrow" w:cstheme="minorHAnsi"/>
                <w:sz w:val="18"/>
                <w:szCs w:val="18"/>
              </w:rPr>
              <w:t>1</w:t>
            </w:r>
            <w:r>
              <w:rPr>
                <w:rFonts w:ascii="Arial Narrow" w:hAnsi="Arial Narrow" w:cstheme="minorHAnsi"/>
                <w:sz w:val="18"/>
                <w:szCs w:val="18"/>
              </w:rPr>
              <w:t>.1.10-1</w:t>
            </w:r>
          </w:p>
        </w:tc>
        <w:tc>
          <w:tcPr>
            <w:tcW w:w="4961" w:type="dxa"/>
            <w:tcBorders>
              <w:bottom w:val="nil"/>
            </w:tcBorders>
            <w:shd w:val="clear" w:color="auto" w:fill="D9D9D9" w:themeFill="background1" w:themeFillShade="D9"/>
          </w:tcPr>
          <w:p w14:paraId="0BDF15E5" w14:textId="77777777" w:rsidR="001750B2" w:rsidRPr="00A640AB" w:rsidRDefault="001750B2"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Stromverbrauch (Standby)</w:t>
            </w:r>
          </w:p>
        </w:tc>
        <w:tc>
          <w:tcPr>
            <w:tcW w:w="2432" w:type="dxa"/>
            <w:gridSpan w:val="2"/>
            <w:tcBorders>
              <w:bottom w:val="nil"/>
            </w:tcBorders>
            <w:shd w:val="clear" w:color="auto" w:fill="auto"/>
            <w:vAlign w:val="center"/>
          </w:tcPr>
          <w:p w14:paraId="0857A0CD" w14:textId="77777777" w:rsidR="001750B2" w:rsidRPr="000F7AC6" w:rsidRDefault="001750B2"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10DE0E80" w14:textId="77777777" w:rsidTr="00F950DF">
        <w:trPr>
          <w:trHeight w:val="20"/>
        </w:trPr>
        <w:tc>
          <w:tcPr>
            <w:tcW w:w="1196" w:type="dxa"/>
            <w:tcBorders>
              <w:top w:val="nil"/>
              <w:bottom w:val="single" w:sz="4" w:space="0" w:color="auto"/>
            </w:tcBorders>
            <w:shd w:val="clear" w:color="auto" w:fill="auto"/>
          </w:tcPr>
          <w:p w14:paraId="0B623865" w14:textId="77777777" w:rsidR="001750B2" w:rsidRDefault="001750B2"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521A30FA" w14:textId="33141D1F" w:rsidR="001750B2" w:rsidRPr="003C235E" w:rsidRDefault="00297829" w:rsidP="00175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h</w:t>
            </w:r>
            <w:r w:rsidR="001750B2" w:rsidRPr="00E910D7">
              <w:rPr>
                <w:rFonts w:ascii="Arial Narrow" w:hAnsi="Arial Narrow" w:cstheme="minorHAnsi"/>
                <w:sz w:val="18"/>
                <w:szCs w:val="18"/>
                <w:lang w:eastAsia="en-US"/>
              </w:rPr>
              <w:t xml:space="preserve">öchstens </w:t>
            </w:r>
            <w:r w:rsidR="001750B2">
              <w:rPr>
                <w:rFonts w:ascii="Arial Narrow" w:hAnsi="Arial Narrow" w:cstheme="minorHAnsi"/>
                <w:sz w:val="18"/>
                <w:szCs w:val="18"/>
                <w:lang w:eastAsia="en-US"/>
              </w:rPr>
              <w:t>2</w:t>
            </w:r>
            <w:r w:rsidR="001750B2" w:rsidRPr="00E910D7">
              <w:rPr>
                <w:rFonts w:ascii="Arial Narrow" w:hAnsi="Arial Narrow" w:cstheme="minorHAnsi"/>
                <w:sz w:val="18"/>
                <w:szCs w:val="18"/>
                <w:lang w:eastAsia="en-US"/>
              </w:rPr>
              <w:t>.</w:t>
            </w:r>
            <w:r w:rsidR="001750B2">
              <w:rPr>
                <w:rFonts w:ascii="Arial Narrow" w:hAnsi="Arial Narrow" w:cstheme="minorHAnsi"/>
                <w:sz w:val="18"/>
                <w:szCs w:val="18"/>
                <w:lang w:eastAsia="en-US"/>
              </w:rPr>
              <w:t>2</w:t>
            </w:r>
            <w:r w:rsidR="001750B2" w:rsidRPr="00E910D7">
              <w:rPr>
                <w:rFonts w:ascii="Arial Narrow" w:hAnsi="Arial Narrow" w:cstheme="minorHAnsi"/>
                <w:sz w:val="18"/>
                <w:szCs w:val="18"/>
                <w:lang w:eastAsia="en-US"/>
              </w:rPr>
              <w:t xml:space="preserve"> W</w:t>
            </w:r>
            <w:r w:rsidR="001750B2">
              <w:rPr>
                <w:rFonts w:ascii="Arial Narrow" w:hAnsi="Arial Narrow" w:cstheme="minorHAnsi"/>
                <w:sz w:val="18"/>
                <w:szCs w:val="18"/>
                <w:lang w:eastAsia="en-US"/>
              </w:rPr>
              <w:t xml:space="preserve"> (S3 Mode)</w:t>
            </w:r>
          </w:p>
        </w:tc>
        <w:tc>
          <w:tcPr>
            <w:tcW w:w="2432" w:type="dxa"/>
            <w:gridSpan w:val="2"/>
            <w:tcBorders>
              <w:top w:val="nil"/>
              <w:bottom w:val="single" w:sz="4" w:space="0" w:color="auto"/>
            </w:tcBorders>
            <w:shd w:val="clear" w:color="auto" w:fill="auto"/>
            <w:vAlign w:val="center"/>
          </w:tcPr>
          <w:p w14:paraId="51D5C471" w14:textId="6DDB6599" w:rsidR="001750B2"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5C44F7" w14:paraId="3D6DEF19" w14:textId="77777777" w:rsidTr="00F950DF">
        <w:trPr>
          <w:trHeight w:val="20"/>
        </w:trPr>
        <w:tc>
          <w:tcPr>
            <w:tcW w:w="1196" w:type="dxa"/>
            <w:tcBorders>
              <w:bottom w:val="single" w:sz="4" w:space="0" w:color="auto"/>
            </w:tcBorders>
            <w:shd w:val="clear" w:color="auto" w:fill="DAEEF3" w:themeFill="accent5" w:themeFillTint="33"/>
          </w:tcPr>
          <w:p w14:paraId="5493A432" w14:textId="078EC762" w:rsidR="00BA2C17" w:rsidRPr="005C44F7" w:rsidRDefault="002F68E0"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br w:type="page"/>
            </w:r>
            <w:r w:rsidR="00BA2C17" w:rsidRPr="005C44F7">
              <w:rPr>
                <w:rFonts w:ascii="Arial Narrow" w:hAnsi="Arial Narrow" w:cstheme="minorHAnsi"/>
                <w:b/>
                <w:bCs/>
                <w:color w:val="000000" w:themeColor="text1"/>
                <w:sz w:val="20"/>
                <w:lang w:eastAsia="en-US"/>
              </w:rPr>
              <w:t>0</w:t>
            </w:r>
            <w:r w:rsidR="00297829">
              <w:rPr>
                <w:rFonts w:ascii="Arial Narrow" w:hAnsi="Arial Narrow" w:cstheme="minorHAnsi"/>
                <w:b/>
                <w:bCs/>
                <w:color w:val="000000" w:themeColor="text1"/>
                <w:sz w:val="20"/>
                <w:lang w:eastAsia="en-US"/>
              </w:rPr>
              <w:t>1</w:t>
            </w:r>
            <w:r w:rsidR="00BA2C17" w:rsidRPr="005C44F7">
              <w:rPr>
                <w:rFonts w:ascii="Arial Narrow" w:hAnsi="Arial Narrow" w:cstheme="minorHAnsi"/>
                <w:b/>
                <w:bCs/>
                <w:color w:val="000000" w:themeColor="text1"/>
                <w:sz w:val="20"/>
                <w:lang w:eastAsia="en-US"/>
              </w:rPr>
              <w:t>.1.11</w:t>
            </w:r>
          </w:p>
        </w:tc>
        <w:tc>
          <w:tcPr>
            <w:tcW w:w="4961" w:type="dxa"/>
            <w:tcBorders>
              <w:bottom w:val="single" w:sz="4" w:space="0" w:color="auto"/>
            </w:tcBorders>
            <w:shd w:val="clear" w:color="auto" w:fill="DAEEF3" w:themeFill="accent5" w:themeFillTint="33"/>
          </w:tcPr>
          <w:p w14:paraId="3F0EEBB4" w14:textId="77777777" w:rsidR="00BA2C17" w:rsidRPr="005C44F7" w:rsidRDefault="00BA2C1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Nachhaltigkeit</w:t>
            </w:r>
          </w:p>
        </w:tc>
        <w:tc>
          <w:tcPr>
            <w:tcW w:w="2432" w:type="dxa"/>
            <w:gridSpan w:val="2"/>
            <w:tcBorders>
              <w:bottom w:val="single" w:sz="4" w:space="0" w:color="auto"/>
            </w:tcBorders>
            <w:shd w:val="clear" w:color="auto" w:fill="DAEEF3" w:themeFill="accent5" w:themeFillTint="33"/>
            <w:vAlign w:val="center"/>
          </w:tcPr>
          <w:p w14:paraId="3A75348E" w14:textId="77777777" w:rsidR="00BA2C17" w:rsidRPr="005C44F7" w:rsidRDefault="00BA2C1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0F7AC6" w14:paraId="703AE3B9" w14:textId="77777777" w:rsidTr="00F950DF">
        <w:trPr>
          <w:trHeight w:val="20"/>
        </w:trPr>
        <w:tc>
          <w:tcPr>
            <w:tcW w:w="1196" w:type="dxa"/>
            <w:tcBorders>
              <w:bottom w:val="nil"/>
            </w:tcBorders>
            <w:shd w:val="clear" w:color="auto" w:fill="D9D9D9" w:themeFill="background1" w:themeFillShade="D9"/>
          </w:tcPr>
          <w:p w14:paraId="3D7A5ECF" w14:textId="552A4D67" w:rsidR="00BA2C17" w:rsidRDefault="00BA2C1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297829">
              <w:rPr>
                <w:rFonts w:ascii="Arial Narrow" w:hAnsi="Arial Narrow" w:cstheme="minorHAnsi"/>
                <w:sz w:val="18"/>
                <w:szCs w:val="18"/>
              </w:rPr>
              <w:t>1</w:t>
            </w:r>
            <w:r>
              <w:rPr>
                <w:rFonts w:ascii="Arial Narrow" w:hAnsi="Arial Narrow" w:cstheme="minorHAnsi"/>
                <w:sz w:val="18"/>
                <w:szCs w:val="18"/>
              </w:rPr>
              <w:t>.1.11-1</w:t>
            </w:r>
          </w:p>
        </w:tc>
        <w:tc>
          <w:tcPr>
            <w:tcW w:w="4961" w:type="dxa"/>
            <w:tcBorders>
              <w:bottom w:val="nil"/>
            </w:tcBorders>
            <w:shd w:val="clear" w:color="auto" w:fill="D9D9D9" w:themeFill="background1" w:themeFillShade="D9"/>
          </w:tcPr>
          <w:p w14:paraId="1A94050A" w14:textId="77777777" w:rsidR="00BA2C17" w:rsidRPr="00A640AB" w:rsidRDefault="00BA2C1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Nachhaltigkeitszertifikate</w:t>
            </w:r>
          </w:p>
        </w:tc>
        <w:tc>
          <w:tcPr>
            <w:tcW w:w="2432" w:type="dxa"/>
            <w:gridSpan w:val="2"/>
            <w:tcBorders>
              <w:bottom w:val="nil"/>
            </w:tcBorders>
            <w:shd w:val="clear" w:color="auto" w:fill="auto"/>
            <w:vAlign w:val="center"/>
          </w:tcPr>
          <w:p w14:paraId="3B92224E" w14:textId="77777777" w:rsidR="00BA2C17" w:rsidRPr="000F7AC6" w:rsidRDefault="00BA2C1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1E91A660" w14:textId="77777777" w:rsidTr="00F950DF">
        <w:trPr>
          <w:trHeight w:val="20"/>
        </w:trPr>
        <w:tc>
          <w:tcPr>
            <w:tcW w:w="1196" w:type="dxa"/>
            <w:tcBorders>
              <w:top w:val="nil"/>
              <w:bottom w:val="single" w:sz="4" w:space="0" w:color="auto"/>
            </w:tcBorders>
            <w:shd w:val="clear" w:color="auto" w:fill="auto"/>
          </w:tcPr>
          <w:p w14:paraId="1E3F24CC" w14:textId="77777777" w:rsidR="00BA2C17" w:rsidRDefault="00BA2C1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777371DC" w14:textId="4F800B01" w:rsidR="00BA2C17" w:rsidRPr="003C235E" w:rsidRDefault="00297829"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m</w:t>
            </w:r>
            <w:r w:rsidR="00BA2C17" w:rsidRPr="00E910D7">
              <w:rPr>
                <w:rFonts w:ascii="Arial Narrow" w:hAnsi="Arial Narrow" w:cstheme="minorHAnsi"/>
                <w:sz w:val="18"/>
                <w:szCs w:val="18"/>
                <w:lang w:eastAsia="en-US"/>
              </w:rPr>
              <w:t>indestens ENERGY STAR</w:t>
            </w:r>
          </w:p>
        </w:tc>
        <w:tc>
          <w:tcPr>
            <w:tcW w:w="2432" w:type="dxa"/>
            <w:gridSpan w:val="2"/>
            <w:tcBorders>
              <w:top w:val="nil"/>
              <w:bottom w:val="single" w:sz="4" w:space="0" w:color="auto"/>
            </w:tcBorders>
            <w:shd w:val="clear" w:color="auto" w:fill="auto"/>
            <w:vAlign w:val="center"/>
          </w:tcPr>
          <w:p w14:paraId="22E3F744" w14:textId="5E6DC27A" w:rsidR="00BA2C1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5C44F7" w14:paraId="755388AC" w14:textId="77777777" w:rsidTr="00F950DF">
        <w:trPr>
          <w:trHeight w:val="20"/>
        </w:trPr>
        <w:tc>
          <w:tcPr>
            <w:tcW w:w="1196" w:type="dxa"/>
            <w:tcBorders>
              <w:bottom w:val="single" w:sz="4" w:space="0" w:color="auto"/>
            </w:tcBorders>
            <w:shd w:val="clear" w:color="auto" w:fill="DAEEF3" w:themeFill="accent5" w:themeFillTint="33"/>
          </w:tcPr>
          <w:p w14:paraId="54A86CF7" w14:textId="355397DA" w:rsidR="00BA2C17" w:rsidRPr="005C44F7" w:rsidRDefault="00BA2C1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0</w:t>
            </w:r>
            <w:r w:rsidR="00297829">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.1.12</w:t>
            </w:r>
          </w:p>
        </w:tc>
        <w:tc>
          <w:tcPr>
            <w:tcW w:w="4961" w:type="dxa"/>
            <w:tcBorders>
              <w:bottom w:val="single" w:sz="4" w:space="0" w:color="auto"/>
            </w:tcBorders>
            <w:shd w:val="clear" w:color="auto" w:fill="DAEEF3" w:themeFill="accent5" w:themeFillTint="33"/>
          </w:tcPr>
          <w:p w14:paraId="5C69337E" w14:textId="77777777" w:rsidR="00BA2C17" w:rsidRPr="005C44F7" w:rsidRDefault="00BA2C1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Lieferumfang</w:t>
            </w:r>
          </w:p>
        </w:tc>
        <w:tc>
          <w:tcPr>
            <w:tcW w:w="2432" w:type="dxa"/>
            <w:gridSpan w:val="2"/>
            <w:tcBorders>
              <w:bottom w:val="single" w:sz="4" w:space="0" w:color="auto"/>
            </w:tcBorders>
            <w:shd w:val="clear" w:color="auto" w:fill="DAEEF3" w:themeFill="accent5" w:themeFillTint="33"/>
            <w:vAlign w:val="center"/>
          </w:tcPr>
          <w:p w14:paraId="4AE95AF7" w14:textId="77777777" w:rsidR="00BA2C17" w:rsidRPr="005C44F7" w:rsidRDefault="00BA2C1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0F7AC6" w14:paraId="6E4FB0E0" w14:textId="77777777" w:rsidTr="00F950DF">
        <w:trPr>
          <w:trHeight w:val="20"/>
        </w:trPr>
        <w:tc>
          <w:tcPr>
            <w:tcW w:w="1196" w:type="dxa"/>
            <w:tcBorders>
              <w:bottom w:val="nil"/>
            </w:tcBorders>
            <w:shd w:val="clear" w:color="auto" w:fill="D9D9D9" w:themeFill="background1" w:themeFillShade="D9"/>
          </w:tcPr>
          <w:p w14:paraId="20AF319C" w14:textId="7BB9BC32" w:rsidR="00BA2C17" w:rsidRDefault="00BA2C1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297829">
              <w:rPr>
                <w:rFonts w:ascii="Arial Narrow" w:hAnsi="Arial Narrow" w:cstheme="minorHAnsi"/>
                <w:sz w:val="18"/>
                <w:szCs w:val="18"/>
              </w:rPr>
              <w:t>1</w:t>
            </w:r>
            <w:r>
              <w:rPr>
                <w:rFonts w:ascii="Arial Narrow" w:hAnsi="Arial Narrow" w:cstheme="minorHAnsi"/>
                <w:sz w:val="18"/>
                <w:szCs w:val="18"/>
              </w:rPr>
              <w:t>.1.12-1</w:t>
            </w:r>
          </w:p>
        </w:tc>
        <w:tc>
          <w:tcPr>
            <w:tcW w:w="4961" w:type="dxa"/>
            <w:tcBorders>
              <w:bottom w:val="nil"/>
            </w:tcBorders>
            <w:shd w:val="clear" w:color="auto" w:fill="D9D9D9" w:themeFill="background1" w:themeFillShade="D9"/>
          </w:tcPr>
          <w:p w14:paraId="7C0F02B6" w14:textId="77777777" w:rsidR="00BA2C17" w:rsidRPr="00A640AB" w:rsidRDefault="00BA2C1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Maus enthalten</w:t>
            </w:r>
          </w:p>
        </w:tc>
        <w:tc>
          <w:tcPr>
            <w:tcW w:w="2432" w:type="dxa"/>
            <w:gridSpan w:val="2"/>
            <w:tcBorders>
              <w:bottom w:val="nil"/>
            </w:tcBorders>
            <w:shd w:val="clear" w:color="auto" w:fill="auto"/>
            <w:vAlign w:val="center"/>
          </w:tcPr>
          <w:p w14:paraId="66E80689" w14:textId="77777777" w:rsidR="00BA2C17" w:rsidRPr="000F7AC6" w:rsidRDefault="00BA2C1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6F12C3AC" w14:textId="77777777" w:rsidTr="00F950DF">
        <w:trPr>
          <w:trHeight w:val="20"/>
        </w:trPr>
        <w:tc>
          <w:tcPr>
            <w:tcW w:w="1196" w:type="dxa"/>
            <w:tcBorders>
              <w:top w:val="nil"/>
              <w:bottom w:val="single" w:sz="4" w:space="0" w:color="auto"/>
            </w:tcBorders>
            <w:shd w:val="clear" w:color="auto" w:fill="auto"/>
          </w:tcPr>
          <w:p w14:paraId="02416BED" w14:textId="77777777" w:rsidR="00BA2C17" w:rsidRDefault="00BA2C1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22D621F7" w14:textId="77777777" w:rsidR="00BA2C17" w:rsidRPr="003C235E" w:rsidRDefault="00BA2C1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 xml:space="preserve">Ja, </w:t>
            </w:r>
            <w:r w:rsidR="002F68E0">
              <w:rPr>
                <w:rFonts w:ascii="Arial Narrow" w:hAnsi="Arial Narrow" w:cstheme="minorHAnsi"/>
                <w:sz w:val="18"/>
                <w:szCs w:val="18"/>
                <w:lang w:eastAsia="en-US"/>
              </w:rPr>
              <w:t>kabelgebunden</w:t>
            </w:r>
          </w:p>
        </w:tc>
        <w:tc>
          <w:tcPr>
            <w:tcW w:w="2432" w:type="dxa"/>
            <w:gridSpan w:val="2"/>
            <w:tcBorders>
              <w:top w:val="nil"/>
              <w:bottom w:val="single" w:sz="4" w:space="0" w:color="auto"/>
            </w:tcBorders>
            <w:shd w:val="clear" w:color="auto" w:fill="auto"/>
            <w:vAlign w:val="center"/>
          </w:tcPr>
          <w:p w14:paraId="0BE1C36C" w14:textId="0195E2E3" w:rsidR="00BA2C1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0F7AC6" w14:paraId="58EC7440" w14:textId="77777777" w:rsidTr="00F950DF">
        <w:trPr>
          <w:trHeight w:val="20"/>
        </w:trPr>
        <w:tc>
          <w:tcPr>
            <w:tcW w:w="1196" w:type="dxa"/>
            <w:tcBorders>
              <w:bottom w:val="nil"/>
            </w:tcBorders>
            <w:shd w:val="clear" w:color="auto" w:fill="D9D9D9" w:themeFill="background1" w:themeFillShade="D9"/>
          </w:tcPr>
          <w:p w14:paraId="3DE99B97" w14:textId="0365DAF8" w:rsidR="00BA2C17" w:rsidRDefault="00BA2C1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297829">
              <w:rPr>
                <w:rFonts w:ascii="Arial Narrow" w:hAnsi="Arial Narrow" w:cstheme="minorHAnsi"/>
                <w:sz w:val="18"/>
                <w:szCs w:val="18"/>
              </w:rPr>
              <w:t>1</w:t>
            </w:r>
            <w:r>
              <w:rPr>
                <w:rFonts w:ascii="Arial Narrow" w:hAnsi="Arial Narrow" w:cstheme="minorHAnsi"/>
                <w:sz w:val="18"/>
                <w:szCs w:val="18"/>
              </w:rPr>
              <w:t>.1.12-2</w:t>
            </w:r>
          </w:p>
        </w:tc>
        <w:tc>
          <w:tcPr>
            <w:tcW w:w="4961" w:type="dxa"/>
            <w:tcBorders>
              <w:bottom w:val="nil"/>
            </w:tcBorders>
            <w:shd w:val="clear" w:color="auto" w:fill="D9D9D9" w:themeFill="background1" w:themeFillShade="D9"/>
          </w:tcPr>
          <w:p w14:paraId="4602BE4E" w14:textId="77777777" w:rsidR="00BA2C17" w:rsidRPr="00A640AB" w:rsidRDefault="00BA2C1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Tastatur enthalten</w:t>
            </w:r>
          </w:p>
        </w:tc>
        <w:tc>
          <w:tcPr>
            <w:tcW w:w="2432" w:type="dxa"/>
            <w:gridSpan w:val="2"/>
            <w:tcBorders>
              <w:bottom w:val="nil"/>
            </w:tcBorders>
            <w:shd w:val="clear" w:color="auto" w:fill="auto"/>
            <w:vAlign w:val="center"/>
          </w:tcPr>
          <w:p w14:paraId="724B96FE" w14:textId="77777777" w:rsidR="00BA2C17" w:rsidRPr="000F7AC6" w:rsidRDefault="00BA2C1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0F7AC6" w14:paraId="566DAA5B" w14:textId="77777777" w:rsidTr="00F950DF">
        <w:trPr>
          <w:trHeight w:val="20"/>
        </w:trPr>
        <w:tc>
          <w:tcPr>
            <w:tcW w:w="1196" w:type="dxa"/>
            <w:tcBorders>
              <w:top w:val="nil"/>
            </w:tcBorders>
            <w:shd w:val="clear" w:color="auto" w:fill="auto"/>
          </w:tcPr>
          <w:p w14:paraId="02349D56" w14:textId="77777777" w:rsidR="00BA2C17" w:rsidRDefault="00BA2C1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tcBorders>
            <w:shd w:val="clear" w:color="auto" w:fill="auto"/>
          </w:tcPr>
          <w:p w14:paraId="378496CD" w14:textId="77777777" w:rsidR="00BA2C17" w:rsidRPr="003C235E" w:rsidRDefault="00BA2C1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E910D7">
              <w:rPr>
                <w:rFonts w:ascii="Arial Narrow" w:hAnsi="Arial Narrow" w:cstheme="minorHAnsi"/>
                <w:sz w:val="18"/>
                <w:szCs w:val="18"/>
                <w:lang w:eastAsia="en-US"/>
              </w:rPr>
              <w:t>Ja</w:t>
            </w:r>
            <w:r>
              <w:rPr>
                <w:rFonts w:ascii="Arial Narrow" w:hAnsi="Arial Narrow" w:cstheme="minorHAnsi"/>
                <w:sz w:val="18"/>
                <w:szCs w:val="18"/>
                <w:lang w:eastAsia="en-US"/>
              </w:rPr>
              <w:t xml:space="preserve">, </w:t>
            </w:r>
            <w:r w:rsidR="002F68E0">
              <w:rPr>
                <w:rFonts w:ascii="Arial Narrow" w:hAnsi="Arial Narrow" w:cstheme="minorHAnsi"/>
                <w:sz w:val="18"/>
                <w:szCs w:val="18"/>
                <w:lang w:eastAsia="en-US"/>
              </w:rPr>
              <w:t xml:space="preserve">kabelgebunden </w:t>
            </w:r>
            <w:r>
              <w:rPr>
                <w:rFonts w:ascii="Arial Narrow" w:hAnsi="Arial Narrow" w:cstheme="minorHAnsi"/>
                <w:sz w:val="18"/>
                <w:szCs w:val="18"/>
                <w:lang w:eastAsia="en-US"/>
              </w:rPr>
              <w:t>mit deutschem Layout</w:t>
            </w:r>
          </w:p>
        </w:tc>
        <w:tc>
          <w:tcPr>
            <w:tcW w:w="2432" w:type="dxa"/>
            <w:gridSpan w:val="2"/>
            <w:tcBorders>
              <w:top w:val="nil"/>
            </w:tcBorders>
            <w:shd w:val="clear" w:color="auto" w:fill="auto"/>
            <w:vAlign w:val="center"/>
          </w:tcPr>
          <w:p w14:paraId="749A16E8" w14:textId="6CF61214" w:rsidR="00BA2C17"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470484" w:rsidRPr="005C44F7" w14:paraId="33AD6552" w14:textId="77777777" w:rsidTr="00F950DF">
        <w:trPr>
          <w:trHeight w:val="20"/>
        </w:trPr>
        <w:tc>
          <w:tcPr>
            <w:tcW w:w="1196" w:type="dxa"/>
            <w:tcBorders>
              <w:bottom w:val="single" w:sz="4" w:space="0" w:color="auto"/>
            </w:tcBorders>
            <w:shd w:val="clear" w:color="auto" w:fill="DAEEF3" w:themeFill="accent5" w:themeFillTint="33"/>
          </w:tcPr>
          <w:p w14:paraId="482D4A70" w14:textId="67FAAE8F" w:rsidR="00BA2C17" w:rsidRPr="005C44F7" w:rsidRDefault="00BA2C1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0</w:t>
            </w:r>
            <w:r w:rsidR="00297829">
              <w:rPr>
                <w:rFonts w:ascii="Arial Narrow" w:hAnsi="Arial Narrow" w:cstheme="minorHAnsi"/>
                <w:b/>
                <w:bCs/>
                <w:color w:val="000000" w:themeColor="text1"/>
                <w:sz w:val="20"/>
                <w:lang w:eastAsia="en-US"/>
              </w:rPr>
              <w:t>1</w:t>
            </w:r>
            <w:r w:rsidRPr="005C44F7">
              <w:rPr>
                <w:rFonts w:ascii="Arial Narrow" w:hAnsi="Arial Narrow" w:cstheme="minorHAnsi"/>
                <w:b/>
                <w:bCs/>
                <w:color w:val="000000" w:themeColor="text1"/>
                <w:sz w:val="20"/>
                <w:lang w:eastAsia="en-US"/>
              </w:rPr>
              <w:t>.1.13</w:t>
            </w:r>
          </w:p>
        </w:tc>
        <w:tc>
          <w:tcPr>
            <w:tcW w:w="4961" w:type="dxa"/>
            <w:tcBorders>
              <w:bottom w:val="single" w:sz="4" w:space="0" w:color="auto"/>
            </w:tcBorders>
            <w:shd w:val="clear" w:color="auto" w:fill="DAEEF3" w:themeFill="accent5" w:themeFillTint="33"/>
          </w:tcPr>
          <w:p w14:paraId="0C8D7B50" w14:textId="77777777" w:rsidR="00BA2C17" w:rsidRPr="005C44F7" w:rsidRDefault="00BA2C1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5C44F7">
              <w:rPr>
                <w:rFonts w:ascii="Arial Narrow" w:hAnsi="Arial Narrow" w:cstheme="minorHAnsi"/>
                <w:b/>
                <w:bCs/>
                <w:color w:val="000000" w:themeColor="text1"/>
                <w:sz w:val="20"/>
                <w:lang w:eastAsia="en-US"/>
              </w:rPr>
              <w:t>Garantie</w:t>
            </w:r>
          </w:p>
        </w:tc>
        <w:tc>
          <w:tcPr>
            <w:tcW w:w="2432" w:type="dxa"/>
            <w:gridSpan w:val="2"/>
            <w:tcBorders>
              <w:bottom w:val="single" w:sz="4" w:space="0" w:color="auto"/>
            </w:tcBorders>
            <w:shd w:val="clear" w:color="auto" w:fill="DAEEF3" w:themeFill="accent5" w:themeFillTint="33"/>
            <w:vAlign w:val="center"/>
          </w:tcPr>
          <w:p w14:paraId="2AC070A0" w14:textId="77777777" w:rsidR="00BA2C17" w:rsidRPr="005C44F7" w:rsidRDefault="00BA2C1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470484" w:rsidRPr="005C44F7" w14:paraId="2C7D566F" w14:textId="77777777" w:rsidTr="00F950DF">
        <w:trPr>
          <w:trHeight w:val="20"/>
        </w:trPr>
        <w:tc>
          <w:tcPr>
            <w:tcW w:w="1196" w:type="dxa"/>
            <w:tcBorders>
              <w:bottom w:val="nil"/>
            </w:tcBorders>
            <w:shd w:val="clear" w:color="auto" w:fill="D9D9D9" w:themeFill="background1" w:themeFillShade="D9"/>
          </w:tcPr>
          <w:p w14:paraId="1E14C14D" w14:textId="19D28D9F" w:rsidR="00BA2C17" w:rsidRDefault="00BA2C1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sz w:val="18"/>
                <w:szCs w:val="18"/>
              </w:rPr>
            </w:pPr>
            <w:r>
              <w:rPr>
                <w:rFonts w:ascii="Arial Narrow" w:hAnsi="Arial Narrow" w:cstheme="minorHAnsi"/>
                <w:sz w:val="18"/>
                <w:szCs w:val="18"/>
              </w:rPr>
              <w:t>0</w:t>
            </w:r>
            <w:r w:rsidR="00297829">
              <w:rPr>
                <w:rFonts w:ascii="Arial Narrow" w:hAnsi="Arial Narrow" w:cstheme="minorHAnsi"/>
                <w:sz w:val="18"/>
                <w:szCs w:val="18"/>
              </w:rPr>
              <w:t>1</w:t>
            </w:r>
            <w:r>
              <w:rPr>
                <w:rFonts w:ascii="Arial Narrow" w:hAnsi="Arial Narrow" w:cstheme="minorHAnsi"/>
                <w:sz w:val="18"/>
                <w:szCs w:val="18"/>
              </w:rPr>
              <w:t>.1.13-1</w:t>
            </w:r>
          </w:p>
        </w:tc>
        <w:tc>
          <w:tcPr>
            <w:tcW w:w="4961" w:type="dxa"/>
            <w:tcBorders>
              <w:bottom w:val="nil"/>
            </w:tcBorders>
            <w:shd w:val="clear" w:color="auto" w:fill="D9D9D9" w:themeFill="background1" w:themeFillShade="D9"/>
          </w:tcPr>
          <w:p w14:paraId="1D485787" w14:textId="77777777" w:rsidR="00BA2C17" w:rsidRPr="00AB5BC9" w:rsidRDefault="00BA2C17"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lang w:eastAsia="en-US"/>
              </w:rPr>
            </w:pPr>
            <w:r>
              <w:rPr>
                <w:rFonts w:ascii="Arial Narrow" w:hAnsi="Arial Narrow" w:cstheme="minorHAnsi"/>
                <w:color w:val="000000" w:themeColor="text1"/>
                <w:sz w:val="18"/>
                <w:szCs w:val="18"/>
                <w:lang w:eastAsia="en-US"/>
              </w:rPr>
              <w:t>Garantie</w:t>
            </w:r>
          </w:p>
        </w:tc>
        <w:tc>
          <w:tcPr>
            <w:tcW w:w="2432" w:type="dxa"/>
            <w:gridSpan w:val="2"/>
            <w:tcBorders>
              <w:bottom w:val="nil"/>
            </w:tcBorders>
            <w:shd w:val="clear" w:color="auto" w:fill="auto"/>
            <w:vAlign w:val="center"/>
          </w:tcPr>
          <w:p w14:paraId="7B52A47D" w14:textId="77777777" w:rsidR="00BA2C17" w:rsidRPr="005C44F7" w:rsidRDefault="00BA2C17"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470484" w:rsidRPr="005C44F7" w14:paraId="398FA7EF" w14:textId="77777777" w:rsidTr="00F950DF">
        <w:trPr>
          <w:trHeight w:val="20"/>
        </w:trPr>
        <w:tc>
          <w:tcPr>
            <w:tcW w:w="1196" w:type="dxa"/>
            <w:tcBorders>
              <w:top w:val="nil"/>
            </w:tcBorders>
            <w:shd w:val="clear" w:color="auto" w:fill="auto"/>
          </w:tcPr>
          <w:p w14:paraId="5F69A016" w14:textId="77777777" w:rsidR="00BA2C17" w:rsidRDefault="00BA2C17" w:rsidP="007C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lang w:eastAsia="en-US"/>
              </w:rPr>
            </w:pPr>
          </w:p>
        </w:tc>
        <w:tc>
          <w:tcPr>
            <w:tcW w:w="4961" w:type="dxa"/>
            <w:tcBorders>
              <w:top w:val="nil"/>
            </w:tcBorders>
            <w:shd w:val="clear" w:color="auto" w:fill="auto"/>
          </w:tcPr>
          <w:p w14:paraId="722F5BEF" w14:textId="18566086" w:rsidR="00BA2C17" w:rsidRDefault="00297829"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lang w:eastAsia="en-US"/>
              </w:rPr>
            </w:pPr>
            <w:r>
              <w:rPr>
                <w:rFonts w:ascii="Arial Narrow" w:hAnsi="Arial Narrow" w:cstheme="minorHAnsi"/>
                <w:color w:val="000000" w:themeColor="text1"/>
                <w:sz w:val="18"/>
                <w:szCs w:val="18"/>
                <w:lang w:eastAsia="en-US"/>
              </w:rPr>
              <w:t>m</w:t>
            </w:r>
            <w:r w:rsidR="00BA2C17" w:rsidRPr="00E5345F">
              <w:rPr>
                <w:rFonts w:ascii="Arial Narrow" w:hAnsi="Arial Narrow" w:cstheme="minorHAnsi"/>
                <w:color w:val="000000" w:themeColor="text1"/>
                <w:sz w:val="18"/>
                <w:szCs w:val="18"/>
                <w:lang w:eastAsia="en-US"/>
              </w:rPr>
              <w:t xml:space="preserve">indestens </w:t>
            </w:r>
            <w:r w:rsidR="00BA2C17" w:rsidRPr="00AB5BC9">
              <w:rPr>
                <w:rFonts w:ascii="Arial Narrow" w:hAnsi="Arial Narrow" w:cstheme="minorHAnsi"/>
                <w:color w:val="000000" w:themeColor="text1"/>
                <w:sz w:val="18"/>
                <w:szCs w:val="18"/>
                <w:lang w:eastAsia="en-US"/>
              </w:rPr>
              <w:t>24 Monate mit Bring-In-Service</w:t>
            </w:r>
          </w:p>
        </w:tc>
        <w:tc>
          <w:tcPr>
            <w:tcW w:w="2432" w:type="dxa"/>
            <w:gridSpan w:val="2"/>
            <w:tcBorders>
              <w:top w:val="nil"/>
            </w:tcBorders>
            <w:shd w:val="clear" w:color="auto" w:fill="auto"/>
            <w:vAlign w:val="center"/>
          </w:tcPr>
          <w:p w14:paraId="1DE6C7E7" w14:textId="73163711" w:rsidR="00BA2C17" w:rsidRPr="005C44F7"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bl>
    <w:p w14:paraId="1747C824" w14:textId="77777777" w:rsidR="00E617CF" w:rsidRDefault="00E617CF" w:rsidP="00E617CF"/>
    <w:p w14:paraId="37D5BE62" w14:textId="77777777" w:rsidR="00E617CF" w:rsidRDefault="00E617CF" w:rsidP="00E617CF">
      <w:pPr>
        <w:spacing w:before="0"/>
      </w:pPr>
      <w:r>
        <w:br w:type="page"/>
      </w:r>
    </w:p>
    <w:p w14:paraId="1DF57D03" w14:textId="627476E5" w:rsidR="00A67D33" w:rsidRPr="001339C1" w:rsidRDefault="00A67D33" w:rsidP="00A67D33">
      <w:pPr>
        <w:pStyle w:val="berschrift3"/>
        <w:spacing w:after="240"/>
        <w:rPr>
          <w:rStyle w:val="IntensiverVerweis"/>
          <w:b w:val="0"/>
          <w:sz w:val="22"/>
        </w:rPr>
      </w:pPr>
      <w:bookmarkStart w:id="11" w:name="_Toc216083096"/>
      <w:r>
        <w:rPr>
          <w:rStyle w:val="IntensiverVerweis"/>
          <w:b w:val="0"/>
          <w:sz w:val="22"/>
        </w:rPr>
        <w:lastRenderedPageBreak/>
        <w:t>0</w:t>
      </w:r>
      <w:r w:rsidR="00297829">
        <w:rPr>
          <w:rStyle w:val="IntensiverVerweis"/>
          <w:b w:val="0"/>
          <w:sz w:val="22"/>
        </w:rPr>
        <w:t>1</w:t>
      </w:r>
      <w:r>
        <w:rPr>
          <w:rStyle w:val="IntensiverVerweis"/>
          <w:b w:val="0"/>
          <w:sz w:val="22"/>
        </w:rPr>
        <w:t>.2</w:t>
      </w:r>
      <w:r>
        <w:rPr>
          <w:rStyle w:val="IntensiverVerweis"/>
          <w:b w:val="0"/>
          <w:sz w:val="22"/>
        </w:rPr>
        <w:tab/>
      </w:r>
      <w:r w:rsidRPr="001339C1">
        <w:rPr>
          <w:rStyle w:val="IntensiverVerweis"/>
          <w:b w:val="0"/>
          <w:sz w:val="22"/>
        </w:rPr>
        <w:t>Computerbildschirme</w:t>
      </w:r>
      <w:bookmarkEnd w:id="11"/>
    </w:p>
    <w:p w14:paraId="6DC99389" w14:textId="77777777" w:rsidR="00A67D33" w:rsidRPr="004247C6" w:rsidRDefault="00A67D33" w:rsidP="00A67D33">
      <w:pPr>
        <w:spacing w:before="0"/>
        <w:rPr>
          <w:b/>
          <w:bCs/>
          <w:smallCaps/>
        </w:rPr>
      </w:pPr>
    </w:p>
    <w:tbl>
      <w:tblPr>
        <w:tblStyle w:val="Tabellenraster"/>
        <w:tblW w:w="0" w:type="auto"/>
        <w:tblInd w:w="360" w:type="dxa"/>
        <w:tblLook w:val="04A0" w:firstRow="1" w:lastRow="0" w:firstColumn="1" w:lastColumn="0" w:noHBand="0" w:noVBand="1"/>
      </w:tblPr>
      <w:tblGrid>
        <w:gridCol w:w="1196"/>
        <w:gridCol w:w="4961"/>
        <w:gridCol w:w="1134"/>
        <w:gridCol w:w="1134"/>
      </w:tblGrid>
      <w:tr w:rsidR="00A4357C" w:rsidRPr="0096501F" w14:paraId="6C6A847C" w14:textId="77777777" w:rsidTr="00F950DF">
        <w:trPr>
          <w:trHeight w:val="592"/>
        </w:trPr>
        <w:tc>
          <w:tcPr>
            <w:tcW w:w="1196" w:type="dxa"/>
            <w:shd w:val="clear" w:color="auto" w:fill="F2F2F2" w:themeFill="background1" w:themeFillShade="F2"/>
            <w:vAlign w:val="center"/>
          </w:tcPr>
          <w:p w14:paraId="692DD87E" w14:textId="77777777" w:rsidR="00A67D33" w:rsidRPr="0096501F" w:rsidRDefault="00A67D33" w:rsidP="007C3785">
            <w:pPr>
              <w:spacing w:before="0"/>
              <w:jc w:val="center"/>
              <w:rPr>
                <w:rFonts w:ascii="Arial Narrow" w:hAnsi="Arial Narrow"/>
                <w:b/>
                <w:sz w:val="20"/>
              </w:rPr>
            </w:pPr>
            <w:r w:rsidRPr="0096501F">
              <w:rPr>
                <w:rFonts w:ascii="Arial Narrow" w:hAnsi="Arial Narrow"/>
                <w:b/>
                <w:sz w:val="20"/>
              </w:rPr>
              <w:t>Pos.</w:t>
            </w:r>
          </w:p>
        </w:tc>
        <w:tc>
          <w:tcPr>
            <w:tcW w:w="4961" w:type="dxa"/>
            <w:shd w:val="clear" w:color="auto" w:fill="F2F2F2" w:themeFill="background1" w:themeFillShade="F2"/>
            <w:vAlign w:val="center"/>
          </w:tcPr>
          <w:p w14:paraId="1ED73F01" w14:textId="77777777" w:rsidR="00A67D33" w:rsidRPr="0096501F" w:rsidRDefault="00A67D33" w:rsidP="007C3785">
            <w:pPr>
              <w:spacing w:before="0"/>
              <w:jc w:val="center"/>
              <w:rPr>
                <w:rFonts w:ascii="Arial Narrow" w:hAnsi="Arial Narrow"/>
                <w:b/>
                <w:sz w:val="20"/>
              </w:rPr>
            </w:pPr>
            <w:r w:rsidRPr="0096501F">
              <w:rPr>
                <w:rFonts w:ascii="Arial Narrow" w:hAnsi="Arial Narrow"/>
                <w:b/>
                <w:sz w:val="20"/>
              </w:rPr>
              <w:t>Beschreibung</w:t>
            </w:r>
          </w:p>
        </w:tc>
        <w:tc>
          <w:tcPr>
            <w:tcW w:w="1134" w:type="dxa"/>
            <w:shd w:val="clear" w:color="auto" w:fill="F2F2F2" w:themeFill="background1" w:themeFillShade="F2"/>
            <w:vAlign w:val="center"/>
          </w:tcPr>
          <w:p w14:paraId="4298CC0D" w14:textId="77777777" w:rsidR="00A67D33" w:rsidRPr="0096501F" w:rsidRDefault="00A67D33" w:rsidP="007C3785">
            <w:pPr>
              <w:spacing w:before="0"/>
              <w:jc w:val="center"/>
              <w:rPr>
                <w:rFonts w:ascii="Arial Narrow" w:hAnsi="Arial Narrow"/>
                <w:b/>
                <w:sz w:val="20"/>
              </w:rPr>
            </w:pPr>
            <w:r w:rsidRPr="0096501F">
              <w:rPr>
                <w:rFonts w:ascii="Arial Narrow" w:hAnsi="Arial Narrow"/>
                <w:b/>
                <w:sz w:val="20"/>
              </w:rPr>
              <w:t>Menge</w:t>
            </w:r>
          </w:p>
        </w:tc>
        <w:tc>
          <w:tcPr>
            <w:tcW w:w="1134" w:type="dxa"/>
            <w:shd w:val="clear" w:color="auto" w:fill="F2F2F2" w:themeFill="background1" w:themeFillShade="F2"/>
            <w:vAlign w:val="center"/>
          </w:tcPr>
          <w:p w14:paraId="7AD8DB85" w14:textId="77777777" w:rsidR="00A67D33" w:rsidRPr="0096501F" w:rsidRDefault="00A67D33" w:rsidP="007C3785">
            <w:pPr>
              <w:spacing w:before="0"/>
              <w:jc w:val="center"/>
              <w:rPr>
                <w:rFonts w:ascii="Arial Narrow" w:hAnsi="Arial Narrow"/>
                <w:b/>
                <w:sz w:val="20"/>
              </w:rPr>
            </w:pPr>
            <w:r w:rsidRPr="0096501F">
              <w:rPr>
                <w:rFonts w:ascii="Arial Narrow" w:hAnsi="Arial Narrow"/>
                <w:b/>
                <w:sz w:val="20"/>
              </w:rPr>
              <w:t>Einheit</w:t>
            </w:r>
          </w:p>
        </w:tc>
      </w:tr>
      <w:tr w:rsidR="00A4357C" w:rsidRPr="0096501F" w14:paraId="55F873A2" w14:textId="77777777" w:rsidTr="00F950DF">
        <w:trPr>
          <w:trHeight w:val="842"/>
        </w:trPr>
        <w:tc>
          <w:tcPr>
            <w:tcW w:w="1196" w:type="dxa"/>
            <w:shd w:val="clear" w:color="auto" w:fill="auto"/>
            <w:vAlign w:val="center"/>
          </w:tcPr>
          <w:p w14:paraId="4D697CF6" w14:textId="4C1FB261" w:rsidR="00A67D33" w:rsidRPr="0096501F" w:rsidRDefault="00A67D33" w:rsidP="00BA2C17">
            <w:pPr>
              <w:spacing w:after="240"/>
              <w:rPr>
                <w:rFonts w:ascii="Arial Narrow" w:hAnsi="Arial Narrow"/>
                <w:sz w:val="20"/>
              </w:rPr>
            </w:pPr>
            <w:r>
              <w:rPr>
                <w:rFonts w:ascii="Arial Narrow" w:hAnsi="Arial Narrow"/>
                <w:sz w:val="20"/>
              </w:rPr>
              <w:t>0</w:t>
            </w:r>
            <w:r w:rsidR="007C3785">
              <w:rPr>
                <w:rFonts w:ascii="Arial Narrow" w:hAnsi="Arial Narrow"/>
                <w:sz w:val="20"/>
              </w:rPr>
              <w:t>1</w:t>
            </w:r>
            <w:r>
              <w:rPr>
                <w:rFonts w:ascii="Arial Narrow" w:hAnsi="Arial Narrow"/>
                <w:sz w:val="20"/>
              </w:rPr>
              <w:t>.2</w:t>
            </w:r>
          </w:p>
        </w:tc>
        <w:tc>
          <w:tcPr>
            <w:tcW w:w="4961" w:type="dxa"/>
            <w:shd w:val="clear" w:color="auto" w:fill="auto"/>
          </w:tcPr>
          <w:p w14:paraId="47447011"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Narrow" w:hAnsi="Arial Narrow" w:cstheme="minorHAnsi"/>
                <w:b/>
                <w:color w:val="000000" w:themeColor="text1"/>
                <w:sz w:val="20"/>
              </w:rPr>
            </w:pPr>
            <w:r w:rsidRPr="00297829">
              <w:rPr>
                <w:rFonts w:ascii="Arial Narrow" w:hAnsi="Arial Narrow" w:cstheme="minorHAnsi"/>
                <w:b/>
                <w:color w:val="000000" w:themeColor="text1"/>
                <w:sz w:val="20"/>
              </w:rPr>
              <w:t>Computerbildschirme</w:t>
            </w:r>
          </w:p>
          <w:p w14:paraId="62EBC334" w14:textId="606334DD" w:rsidR="00297829" w:rsidRPr="00297829" w:rsidRDefault="009F2D2E"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Narrow" w:hAnsi="Arial Narrow" w:cstheme="minorHAnsi"/>
                <w:b/>
                <w:noProof/>
                <w:color w:val="000000" w:themeColor="text1"/>
                <w:sz w:val="20"/>
              </w:rPr>
            </w:pPr>
            <w:r>
              <w:rPr>
                <w:rFonts w:ascii="Arial Narrow" w:hAnsi="Arial Narrow" w:cstheme="minorHAnsi"/>
                <w:b/>
                <w:noProof/>
                <w:color w:val="000000" w:themeColor="text1"/>
                <w:sz w:val="20"/>
              </w:rPr>
              <w:t xml:space="preserve">Modell: </w:t>
            </w:r>
            <w:r w:rsidR="00297829" w:rsidRPr="00297829">
              <w:rPr>
                <w:rFonts w:ascii="Arial Narrow" w:hAnsi="Arial Narrow" w:cstheme="minorHAnsi"/>
                <w:b/>
                <w:noProof/>
                <w:color w:val="000000" w:themeColor="text1"/>
                <w:sz w:val="20"/>
              </w:rPr>
              <w:t>Iiyama ProLite XU2293HS-B6</w:t>
            </w:r>
          </w:p>
        </w:tc>
        <w:tc>
          <w:tcPr>
            <w:tcW w:w="1134" w:type="dxa"/>
            <w:shd w:val="clear" w:color="auto" w:fill="auto"/>
            <w:vAlign w:val="center"/>
          </w:tcPr>
          <w:p w14:paraId="09AC99EE" w14:textId="77777777" w:rsidR="00A67D33" w:rsidRPr="0096501F" w:rsidRDefault="00A67D33" w:rsidP="00BA2C17">
            <w:pPr>
              <w:spacing w:after="240"/>
              <w:jc w:val="center"/>
              <w:rPr>
                <w:rFonts w:ascii="Arial Narrow" w:hAnsi="Arial Narrow"/>
                <w:sz w:val="20"/>
              </w:rPr>
            </w:pPr>
            <w:r>
              <w:rPr>
                <w:rFonts w:ascii="Arial Narrow" w:hAnsi="Arial Narrow"/>
                <w:sz w:val="20"/>
              </w:rPr>
              <w:t>75</w:t>
            </w:r>
          </w:p>
        </w:tc>
        <w:tc>
          <w:tcPr>
            <w:tcW w:w="1134" w:type="dxa"/>
            <w:shd w:val="clear" w:color="auto" w:fill="auto"/>
            <w:vAlign w:val="center"/>
          </w:tcPr>
          <w:p w14:paraId="3D99F27D" w14:textId="77777777" w:rsidR="00A67D33" w:rsidRPr="0096501F" w:rsidRDefault="00A67D33" w:rsidP="007C3785">
            <w:pPr>
              <w:spacing w:after="240"/>
              <w:jc w:val="center"/>
              <w:rPr>
                <w:rFonts w:ascii="Arial Narrow" w:hAnsi="Arial Narrow"/>
                <w:sz w:val="20"/>
              </w:rPr>
            </w:pPr>
            <w:r w:rsidRPr="0096501F">
              <w:rPr>
                <w:rFonts w:ascii="Arial Narrow" w:hAnsi="Arial Narrow"/>
                <w:sz w:val="20"/>
              </w:rPr>
              <w:t>Stück</w:t>
            </w:r>
          </w:p>
        </w:tc>
      </w:tr>
      <w:tr w:rsidR="00A4357C" w:rsidRPr="00E5345F" w14:paraId="0F2B1D8F" w14:textId="77777777" w:rsidTr="00F950DF">
        <w:trPr>
          <w:trHeight w:val="523"/>
        </w:trPr>
        <w:tc>
          <w:tcPr>
            <w:tcW w:w="1196" w:type="dxa"/>
            <w:tcBorders>
              <w:bottom w:val="single" w:sz="4" w:space="0" w:color="auto"/>
            </w:tcBorders>
            <w:shd w:val="clear" w:color="auto" w:fill="F2F2F2" w:themeFill="background1" w:themeFillShade="F2"/>
            <w:vAlign w:val="center"/>
          </w:tcPr>
          <w:p w14:paraId="09FD286D" w14:textId="77777777" w:rsidR="00A67D33" w:rsidRPr="00E5345F" w:rsidRDefault="00A67D33" w:rsidP="007C3785">
            <w:pPr>
              <w:spacing w:before="0"/>
              <w:jc w:val="center"/>
              <w:rPr>
                <w:rFonts w:ascii="Arial Narrow" w:hAnsi="Arial Narrow"/>
                <w:b/>
                <w:sz w:val="20"/>
              </w:rPr>
            </w:pPr>
            <w:r w:rsidRPr="0096501F">
              <w:rPr>
                <w:rFonts w:ascii="Arial Narrow" w:hAnsi="Arial Narrow"/>
                <w:b/>
                <w:sz w:val="20"/>
              </w:rPr>
              <w:t>Pos</w:t>
            </w:r>
          </w:p>
        </w:tc>
        <w:tc>
          <w:tcPr>
            <w:tcW w:w="4961" w:type="dxa"/>
            <w:tcBorders>
              <w:bottom w:val="single" w:sz="4" w:space="0" w:color="auto"/>
            </w:tcBorders>
            <w:shd w:val="clear" w:color="auto" w:fill="F2F2F2" w:themeFill="background1" w:themeFillShade="F2"/>
            <w:vAlign w:val="center"/>
          </w:tcPr>
          <w:p w14:paraId="50048BC1" w14:textId="77777777" w:rsidR="00A67D33" w:rsidRPr="00E5345F" w:rsidRDefault="00A67D33" w:rsidP="007C3785">
            <w:pPr>
              <w:spacing w:before="0"/>
              <w:jc w:val="center"/>
              <w:rPr>
                <w:rFonts w:ascii="Arial Narrow" w:hAnsi="Arial Narrow"/>
                <w:b/>
                <w:sz w:val="20"/>
              </w:rPr>
            </w:pPr>
            <w:r w:rsidRPr="00E5345F">
              <w:rPr>
                <w:rFonts w:ascii="Arial Narrow" w:hAnsi="Arial Narrow"/>
                <w:b/>
                <w:sz w:val="20"/>
              </w:rPr>
              <w:t>Beschreibung</w:t>
            </w:r>
          </w:p>
        </w:tc>
        <w:tc>
          <w:tcPr>
            <w:tcW w:w="2268" w:type="dxa"/>
            <w:gridSpan w:val="2"/>
            <w:tcBorders>
              <w:bottom w:val="single" w:sz="4" w:space="0" w:color="auto"/>
            </w:tcBorders>
            <w:shd w:val="clear" w:color="auto" w:fill="F2F2F2" w:themeFill="background1" w:themeFillShade="F2"/>
            <w:vAlign w:val="center"/>
          </w:tcPr>
          <w:p w14:paraId="597240C1" w14:textId="77777777" w:rsidR="00A67D33" w:rsidRPr="00E5345F" w:rsidRDefault="00A67D33" w:rsidP="007C3785">
            <w:pPr>
              <w:spacing w:before="0"/>
              <w:jc w:val="center"/>
              <w:rPr>
                <w:rFonts w:ascii="Arial Narrow" w:hAnsi="Arial Narrow"/>
                <w:b/>
                <w:sz w:val="20"/>
              </w:rPr>
            </w:pPr>
            <w:r w:rsidRPr="00E5345F">
              <w:rPr>
                <w:rFonts w:ascii="Arial Narrow" w:hAnsi="Arial Narrow"/>
                <w:b/>
                <w:sz w:val="20"/>
              </w:rPr>
              <w:t>Angaben des Bieters</w:t>
            </w:r>
          </w:p>
        </w:tc>
      </w:tr>
      <w:tr w:rsidR="00A4357C" w:rsidRPr="00E5345F" w14:paraId="12425823" w14:textId="77777777" w:rsidTr="00F950DF">
        <w:trPr>
          <w:trHeight w:val="20"/>
        </w:trPr>
        <w:tc>
          <w:tcPr>
            <w:tcW w:w="1196" w:type="dxa"/>
            <w:tcBorders>
              <w:bottom w:val="single" w:sz="4" w:space="0" w:color="auto"/>
            </w:tcBorders>
            <w:shd w:val="clear" w:color="auto" w:fill="DAEEF3" w:themeFill="accent5" w:themeFillTint="33"/>
          </w:tcPr>
          <w:p w14:paraId="0419AA94" w14:textId="190689F0" w:rsidR="00A67D33" w:rsidRPr="00B63C6C"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B63C6C">
              <w:rPr>
                <w:rFonts w:ascii="Arial Narrow" w:hAnsi="Arial Narrow" w:cstheme="minorHAnsi"/>
                <w:b/>
                <w:bCs/>
                <w:color w:val="000000" w:themeColor="text1"/>
                <w:sz w:val="20"/>
                <w:lang w:eastAsia="en-US"/>
              </w:rPr>
              <w:t>0</w:t>
            </w:r>
            <w:r w:rsidR="007C3785">
              <w:rPr>
                <w:rFonts w:ascii="Arial Narrow" w:hAnsi="Arial Narrow" w:cstheme="minorHAnsi"/>
                <w:b/>
                <w:bCs/>
                <w:color w:val="000000" w:themeColor="text1"/>
                <w:sz w:val="20"/>
                <w:lang w:eastAsia="en-US"/>
              </w:rPr>
              <w:t>1</w:t>
            </w:r>
            <w:r w:rsidRPr="00B63C6C">
              <w:rPr>
                <w:rFonts w:ascii="Arial Narrow" w:hAnsi="Arial Narrow" w:cstheme="minorHAnsi"/>
                <w:b/>
                <w:bCs/>
                <w:color w:val="000000" w:themeColor="text1"/>
                <w:sz w:val="20"/>
                <w:lang w:eastAsia="en-US"/>
              </w:rPr>
              <w:t>.2.1</w:t>
            </w:r>
          </w:p>
        </w:tc>
        <w:tc>
          <w:tcPr>
            <w:tcW w:w="4961" w:type="dxa"/>
            <w:tcBorders>
              <w:bottom w:val="single" w:sz="4" w:space="0" w:color="auto"/>
            </w:tcBorders>
            <w:shd w:val="clear" w:color="auto" w:fill="DAEEF3" w:themeFill="accent5" w:themeFillTint="33"/>
          </w:tcPr>
          <w:p w14:paraId="67B1A902" w14:textId="77777777" w:rsidR="00A67D33" w:rsidRPr="00B63C6C"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B63C6C">
              <w:rPr>
                <w:rFonts w:ascii="Arial Narrow" w:hAnsi="Arial Narrow" w:cstheme="minorHAnsi"/>
                <w:b/>
                <w:bCs/>
                <w:color w:val="000000" w:themeColor="text1"/>
                <w:sz w:val="20"/>
                <w:lang w:eastAsia="en-US"/>
              </w:rPr>
              <w:t>Bildschirm</w:t>
            </w:r>
          </w:p>
        </w:tc>
        <w:tc>
          <w:tcPr>
            <w:tcW w:w="2268" w:type="dxa"/>
            <w:gridSpan w:val="2"/>
            <w:tcBorders>
              <w:bottom w:val="single" w:sz="4" w:space="0" w:color="auto"/>
            </w:tcBorders>
            <w:shd w:val="clear" w:color="auto" w:fill="DAEEF3" w:themeFill="accent5" w:themeFillTint="33"/>
          </w:tcPr>
          <w:p w14:paraId="25ADA93D" w14:textId="77777777" w:rsidR="00A67D33" w:rsidRPr="00B63C6C"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p>
        </w:tc>
      </w:tr>
      <w:tr w:rsidR="00A4357C" w14:paraId="5D422531" w14:textId="77777777" w:rsidTr="00F950DF">
        <w:trPr>
          <w:trHeight w:val="20"/>
        </w:trPr>
        <w:tc>
          <w:tcPr>
            <w:tcW w:w="1196" w:type="dxa"/>
            <w:tcBorders>
              <w:bottom w:val="nil"/>
            </w:tcBorders>
            <w:shd w:val="clear" w:color="auto" w:fill="D9D9D9" w:themeFill="background1" w:themeFillShade="D9"/>
          </w:tcPr>
          <w:p w14:paraId="163BFB6D" w14:textId="674AC7ED"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r>
              <w:rPr>
                <w:rFonts w:ascii="Arial Narrow" w:hAnsi="Arial Narrow" w:cstheme="minorHAnsi"/>
                <w:sz w:val="18"/>
                <w:szCs w:val="18"/>
              </w:rPr>
              <w:t>0</w:t>
            </w:r>
            <w:r w:rsidR="007C3785">
              <w:rPr>
                <w:rFonts w:ascii="Arial Narrow" w:hAnsi="Arial Narrow" w:cstheme="minorHAnsi"/>
                <w:sz w:val="18"/>
                <w:szCs w:val="18"/>
              </w:rPr>
              <w:t>1</w:t>
            </w:r>
            <w:r>
              <w:rPr>
                <w:rFonts w:ascii="Arial Narrow" w:hAnsi="Arial Narrow" w:cstheme="minorHAnsi"/>
                <w:sz w:val="18"/>
                <w:szCs w:val="18"/>
              </w:rPr>
              <w:t>.2.1-1</w:t>
            </w:r>
          </w:p>
        </w:tc>
        <w:tc>
          <w:tcPr>
            <w:tcW w:w="4961" w:type="dxa"/>
            <w:tcBorders>
              <w:bottom w:val="nil"/>
            </w:tcBorders>
            <w:shd w:val="clear" w:color="auto" w:fill="D9D9D9" w:themeFill="background1" w:themeFillShade="D9"/>
          </w:tcPr>
          <w:p w14:paraId="16294DBB" w14:textId="77777777" w:rsidR="00A67D33" w:rsidRPr="00A640AB"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Bildschirmdiagonale</w:t>
            </w:r>
          </w:p>
        </w:tc>
        <w:tc>
          <w:tcPr>
            <w:tcW w:w="0" w:type="auto"/>
            <w:gridSpan w:val="2"/>
            <w:tcBorders>
              <w:bottom w:val="nil"/>
            </w:tcBorders>
            <w:shd w:val="clear" w:color="auto" w:fill="auto"/>
            <w:vAlign w:val="center"/>
          </w:tcPr>
          <w:p w14:paraId="4997BD33" w14:textId="77777777" w:rsidR="00A67D33" w:rsidRPr="000F7AC6"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A4357C" w14:paraId="0BB4DEBE" w14:textId="77777777" w:rsidTr="00F950DF">
        <w:trPr>
          <w:trHeight w:val="20"/>
        </w:trPr>
        <w:tc>
          <w:tcPr>
            <w:tcW w:w="1196" w:type="dxa"/>
            <w:tcBorders>
              <w:top w:val="nil"/>
              <w:bottom w:val="single" w:sz="4" w:space="0" w:color="auto"/>
            </w:tcBorders>
            <w:shd w:val="clear" w:color="auto" w:fill="auto"/>
          </w:tcPr>
          <w:p w14:paraId="4D99B692"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1CFDDCDA" w14:textId="77777777" w:rsidR="00A67D33" w:rsidRPr="003C235E"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E910D7">
              <w:rPr>
                <w:rFonts w:ascii="Arial Narrow" w:hAnsi="Arial Narrow" w:cstheme="minorHAnsi"/>
                <w:sz w:val="18"/>
                <w:szCs w:val="18"/>
                <w:lang w:eastAsia="en-US"/>
              </w:rPr>
              <w:t>2</w:t>
            </w:r>
            <w:r w:rsidR="00873F90">
              <w:rPr>
                <w:rFonts w:ascii="Arial Narrow" w:hAnsi="Arial Narrow" w:cstheme="minorHAnsi"/>
                <w:sz w:val="18"/>
                <w:szCs w:val="18"/>
                <w:lang w:eastAsia="en-US"/>
              </w:rPr>
              <w:t>2</w:t>
            </w:r>
            <w:r w:rsidRPr="00E910D7">
              <w:rPr>
                <w:rFonts w:ascii="Arial Narrow" w:hAnsi="Arial Narrow" w:cstheme="minorHAnsi"/>
                <w:sz w:val="18"/>
                <w:szCs w:val="18"/>
                <w:lang w:eastAsia="en-US"/>
              </w:rPr>
              <w:t xml:space="preserve"> Zoll</w:t>
            </w:r>
          </w:p>
        </w:tc>
        <w:tc>
          <w:tcPr>
            <w:tcW w:w="0" w:type="auto"/>
            <w:gridSpan w:val="2"/>
            <w:tcBorders>
              <w:top w:val="nil"/>
              <w:bottom w:val="single" w:sz="4" w:space="0" w:color="auto"/>
            </w:tcBorders>
            <w:shd w:val="clear" w:color="auto" w:fill="auto"/>
            <w:vAlign w:val="center"/>
          </w:tcPr>
          <w:p w14:paraId="520E5A8E" w14:textId="08BB1B67" w:rsidR="00A67D33"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A4357C" w:rsidRPr="000F7AC6" w14:paraId="3504CE7B" w14:textId="77777777" w:rsidTr="00F950DF">
        <w:trPr>
          <w:trHeight w:val="20"/>
        </w:trPr>
        <w:tc>
          <w:tcPr>
            <w:tcW w:w="1196" w:type="dxa"/>
            <w:tcBorders>
              <w:bottom w:val="nil"/>
            </w:tcBorders>
            <w:shd w:val="clear" w:color="auto" w:fill="D9D9D9" w:themeFill="background1" w:themeFillShade="D9"/>
          </w:tcPr>
          <w:p w14:paraId="34D1DABE" w14:textId="3B79C362"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r>
              <w:rPr>
                <w:rFonts w:ascii="Arial Narrow" w:hAnsi="Arial Narrow" w:cstheme="minorHAnsi"/>
                <w:sz w:val="18"/>
                <w:szCs w:val="18"/>
              </w:rPr>
              <w:t>0</w:t>
            </w:r>
            <w:r w:rsidR="007C3785">
              <w:rPr>
                <w:rFonts w:ascii="Arial Narrow" w:hAnsi="Arial Narrow" w:cstheme="minorHAnsi"/>
                <w:sz w:val="18"/>
                <w:szCs w:val="18"/>
              </w:rPr>
              <w:t>1</w:t>
            </w:r>
            <w:r>
              <w:rPr>
                <w:rFonts w:ascii="Arial Narrow" w:hAnsi="Arial Narrow" w:cstheme="minorHAnsi"/>
                <w:sz w:val="18"/>
                <w:szCs w:val="18"/>
              </w:rPr>
              <w:t>.2.1-</w:t>
            </w:r>
            <w:r w:rsidR="009F2D2E">
              <w:rPr>
                <w:rFonts w:ascii="Arial Narrow" w:hAnsi="Arial Narrow" w:cstheme="minorHAnsi"/>
                <w:sz w:val="18"/>
                <w:szCs w:val="18"/>
              </w:rPr>
              <w:t>2</w:t>
            </w:r>
          </w:p>
        </w:tc>
        <w:tc>
          <w:tcPr>
            <w:tcW w:w="4961" w:type="dxa"/>
            <w:tcBorders>
              <w:bottom w:val="nil"/>
            </w:tcBorders>
            <w:shd w:val="clear" w:color="auto" w:fill="D9D9D9" w:themeFill="background1" w:themeFillShade="D9"/>
          </w:tcPr>
          <w:p w14:paraId="71C17BF1" w14:textId="77777777" w:rsidR="00A67D33" w:rsidRPr="00A640AB"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Display-Auflösung</w:t>
            </w:r>
          </w:p>
        </w:tc>
        <w:tc>
          <w:tcPr>
            <w:tcW w:w="0" w:type="auto"/>
            <w:gridSpan w:val="2"/>
            <w:tcBorders>
              <w:bottom w:val="nil"/>
            </w:tcBorders>
            <w:shd w:val="clear" w:color="auto" w:fill="auto"/>
            <w:vAlign w:val="center"/>
          </w:tcPr>
          <w:p w14:paraId="26BCD359" w14:textId="77777777" w:rsidR="00A67D33" w:rsidRPr="000F7AC6"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A4357C" w:rsidRPr="000F7AC6" w14:paraId="767916D0" w14:textId="77777777" w:rsidTr="00A4357C">
        <w:trPr>
          <w:trHeight w:val="20"/>
        </w:trPr>
        <w:tc>
          <w:tcPr>
            <w:tcW w:w="1196" w:type="dxa"/>
            <w:tcBorders>
              <w:top w:val="nil"/>
              <w:bottom w:val="single" w:sz="4" w:space="0" w:color="auto"/>
            </w:tcBorders>
            <w:shd w:val="clear" w:color="auto" w:fill="auto"/>
          </w:tcPr>
          <w:p w14:paraId="147213A9"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7768FF1A" w14:textId="77777777" w:rsidR="00A67D33" w:rsidRPr="003C235E" w:rsidRDefault="00873F90"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1.920</w:t>
            </w:r>
            <w:r w:rsidR="00A67D33" w:rsidRPr="00E910D7">
              <w:rPr>
                <w:rFonts w:ascii="Arial Narrow" w:hAnsi="Arial Narrow" w:cstheme="minorHAnsi"/>
                <w:sz w:val="18"/>
                <w:szCs w:val="18"/>
                <w:lang w:eastAsia="en-US"/>
              </w:rPr>
              <w:t xml:space="preserve"> x </w:t>
            </w:r>
            <w:r>
              <w:rPr>
                <w:rFonts w:ascii="Arial Narrow" w:hAnsi="Arial Narrow" w:cstheme="minorHAnsi"/>
                <w:sz w:val="18"/>
                <w:szCs w:val="18"/>
                <w:lang w:eastAsia="en-US"/>
              </w:rPr>
              <w:t>1.080</w:t>
            </w:r>
            <w:r w:rsidR="00A67D33" w:rsidRPr="00E910D7">
              <w:rPr>
                <w:rFonts w:ascii="Arial Narrow" w:hAnsi="Arial Narrow" w:cstheme="minorHAnsi"/>
                <w:sz w:val="18"/>
                <w:szCs w:val="18"/>
                <w:lang w:eastAsia="en-US"/>
              </w:rPr>
              <w:t xml:space="preserve"> Pixel</w:t>
            </w:r>
          </w:p>
        </w:tc>
        <w:tc>
          <w:tcPr>
            <w:tcW w:w="0" w:type="dxa"/>
            <w:gridSpan w:val="2"/>
            <w:tcBorders>
              <w:top w:val="nil"/>
              <w:bottom w:val="single" w:sz="4" w:space="0" w:color="auto"/>
            </w:tcBorders>
            <w:shd w:val="clear" w:color="auto" w:fill="auto"/>
            <w:vAlign w:val="center"/>
          </w:tcPr>
          <w:p w14:paraId="120F77F1" w14:textId="1AE45522" w:rsidR="00A67D33"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000E65AC">
              <w:rPr>
                <w:noProof/>
                <w:highlight w:val="lightGray"/>
              </w:rPr>
              <w:t> </w:t>
            </w:r>
            <w:r w:rsidR="000E65AC">
              <w:rPr>
                <w:noProof/>
                <w:highlight w:val="lightGray"/>
              </w:rPr>
              <w:t> </w:t>
            </w:r>
            <w:r w:rsidR="000E65AC">
              <w:rPr>
                <w:noProof/>
                <w:highlight w:val="lightGray"/>
              </w:rPr>
              <w:t> </w:t>
            </w:r>
            <w:r w:rsidR="000E65AC">
              <w:rPr>
                <w:noProof/>
                <w:highlight w:val="lightGray"/>
              </w:rPr>
              <w:t> </w:t>
            </w:r>
            <w:r w:rsidR="000E65AC">
              <w:rPr>
                <w:noProof/>
                <w:highlight w:val="lightGray"/>
              </w:rPr>
              <w:t> </w:t>
            </w:r>
            <w:r w:rsidRPr="00DB028C">
              <w:rPr>
                <w:highlight w:val="lightGray"/>
              </w:rPr>
              <w:fldChar w:fldCharType="end"/>
            </w:r>
          </w:p>
        </w:tc>
      </w:tr>
      <w:tr w:rsidR="00A4357C" w:rsidRPr="0096501F" w14:paraId="5063EA54" w14:textId="77777777" w:rsidTr="00F950DF">
        <w:trPr>
          <w:trHeight w:val="20"/>
        </w:trPr>
        <w:tc>
          <w:tcPr>
            <w:tcW w:w="1196" w:type="dxa"/>
            <w:tcBorders>
              <w:bottom w:val="nil"/>
            </w:tcBorders>
            <w:shd w:val="clear" w:color="auto" w:fill="D9D9D9" w:themeFill="background1" w:themeFillShade="D9"/>
          </w:tcPr>
          <w:p w14:paraId="1E6D2798" w14:textId="20A66DF9"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r>
              <w:rPr>
                <w:rFonts w:ascii="Arial Narrow" w:hAnsi="Arial Narrow" w:cstheme="minorHAnsi"/>
                <w:sz w:val="18"/>
                <w:szCs w:val="18"/>
              </w:rPr>
              <w:t>0</w:t>
            </w:r>
            <w:r w:rsidR="007C3785">
              <w:rPr>
                <w:rFonts w:ascii="Arial Narrow" w:hAnsi="Arial Narrow" w:cstheme="minorHAnsi"/>
                <w:sz w:val="18"/>
                <w:szCs w:val="18"/>
              </w:rPr>
              <w:t>1</w:t>
            </w:r>
            <w:r>
              <w:rPr>
                <w:rFonts w:ascii="Arial Narrow" w:hAnsi="Arial Narrow" w:cstheme="minorHAnsi"/>
                <w:sz w:val="18"/>
                <w:szCs w:val="18"/>
              </w:rPr>
              <w:t>.2.1-</w:t>
            </w:r>
            <w:r w:rsidR="009F2D2E">
              <w:rPr>
                <w:rFonts w:ascii="Arial Narrow" w:hAnsi="Arial Narrow" w:cstheme="minorHAnsi"/>
                <w:sz w:val="18"/>
                <w:szCs w:val="18"/>
              </w:rPr>
              <w:t>3</w:t>
            </w:r>
          </w:p>
        </w:tc>
        <w:tc>
          <w:tcPr>
            <w:tcW w:w="4961" w:type="dxa"/>
            <w:tcBorders>
              <w:bottom w:val="nil"/>
            </w:tcBorders>
            <w:shd w:val="clear" w:color="auto" w:fill="D9D9D9" w:themeFill="background1" w:themeFillShade="D9"/>
          </w:tcPr>
          <w:p w14:paraId="5C94B9C6" w14:textId="77777777" w:rsidR="00A67D33" w:rsidRPr="00A640AB"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Natives Seitenverhältnis</w:t>
            </w:r>
          </w:p>
        </w:tc>
        <w:tc>
          <w:tcPr>
            <w:tcW w:w="0" w:type="auto"/>
            <w:gridSpan w:val="2"/>
            <w:tcBorders>
              <w:bottom w:val="nil"/>
            </w:tcBorders>
            <w:shd w:val="clear" w:color="auto" w:fill="auto"/>
            <w:vAlign w:val="center"/>
          </w:tcPr>
          <w:p w14:paraId="50A7CCAD" w14:textId="77777777" w:rsidR="00A67D33" w:rsidRPr="000F7AC6"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A4357C" w:rsidRPr="0096501F" w14:paraId="442B0006" w14:textId="77777777" w:rsidTr="00F950DF">
        <w:trPr>
          <w:trHeight w:val="20"/>
        </w:trPr>
        <w:tc>
          <w:tcPr>
            <w:tcW w:w="1196" w:type="dxa"/>
            <w:tcBorders>
              <w:top w:val="nil"/>
              <w:bottom w:val="single" w:sz="4" w:space="0" w:color="auto"/>
            </w:tcBorders>
            <w:shd w:val="clear" w:color="auto" w:fill="auto"/>
          </w:tcPr>
          <w:p w14:paraId="24217E6C"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33FBA9E9" w14:textId="77777777" w:rsidR="00A67D33" w:rsidRPr="003C235E"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E910D7">
              <w:rPr>
                <w:rFonts w:ascii="Arial Narrow" w:hAnsi="Arial Narrow" w:cstheme="minorHAnsi"/>
                <w:sz w:val="18"/>
                <w:szCs w:val="18"/>
                <w:lang w:eastAsia="en-US"/>
              </w:rPr>
              <w:t>16:9</w:t>
            </w:r>
          </w:p>
        </w:tc>
        <w:tc>
          <w:tcPr>
            <w:tcW w:w="0" w:type="auto"/>
            <w:gridSpan w:val="2"/>
            <w:tcBorders>
              <w:top w:val="nil"/>
              <w:bottom w:val="single" w:sz="4" w:space="0" w:color="auto"/>
            </w:tcBorders>
            <w:shd w:val="clear" w:color="auto" w:fill="auto"/>
            <w:vAlign w:val="center"/>
          </w:tcPr>
          <w:p w14:paraId="58B21DB8" w14:textId="20FA14FC" w:rsidR="00A67D33"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A4357C" w:rsidRPr="0096501F" w14:paraId="1854647E" w14:textId="77777777" w:rsidTr="00A4357C">
        <w:trPr>
          <w:trHeight w:val="20"/>
        </w:trPr>
        <w:tc>
          <w:tcPr>
            <w:tcW w:w="1196" w:type="dxa"/>
            <w:tcBorders>
              <w:bottom w:val="nil"/>
            </w:tcBorders>
            <w:shd w:val="clear" w:color="auto" w:fill="D9D9D9" w:themeFill="background1" w:themeFillShade="D9"/>
          </w:tcPr>
          <w:p w14:paraId="40ACBA66" w14:textId="3F50D335"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r>
              <w:rPr>
                <w:rFonts w:ascii="Arial Narrow" w:hAnsi="Arial Narrow" w:cstheme="minorHAnsi"/>
                <w:sz w:val="18"/>
                <w:szCs w:val="18"/>
              </w:rPr>
              <w:t>0</w:t>
            </w:r>
            <w:r w:rsidR="007C3785">
              <w:rPr>
                <w:rFonts w:ascii="Arial Narrow" w:hAnsi="Arial Narrow" w:cstheme="minorHAnsi"/>
                <w:sz w:val="18"/>
                <w:szCs w:val="18"/>
              </w:rPr>
              <w:t>1</w:t>
            </w:r>
            <w:r>
              <w:rPr>
                <w:rFonts w:ascii="Arial Narrow" w:hAnsi="Arial Narrow" w:cstheme="minorHAnsi"/>
                <w:sz w:val="18"/>
                <w:szCs w:val="18"/>
              </w:rPr>
              <w:t>.2.1-</w:t>
            </w:r>
            <w:r w:rsidR="009F2D2E">
              <w:rPr>
                <w:rFonts w:ascii="Arial Narrow" w:hAnsi="Arial Narrow" w:cstheme="minorHAnsi"/>
                <w:sz w:val="18"/>
                <w:szCs w:val="18"/>
              </w:rPr>
              <w:t>4</w:t>
            </w:r>
          </w:p>
        </w:tc>
        <w:tc>
          <w:tcPr>
            <w:tcW w:w="4961" w:type="dxa"/>
            <w:tcBorders>
              <w:bottom w:val="nil"/>
            </w:tcBorders>
            <w:shd w:val="clear" w:color="auto" w:fill="D9D9D9" w:themeFill="background1" w:themeFillShade="D9"/>
          </w:tcPr>
          <w:p w14:paraId="3D77BB30" w14:textId="77777777" w:rsidR="00A67D33" w:rsidRPr="00A640AB"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Helligkeit (typisch)</w:t>
            </w:r>
          </w:p>
        </w:tc>
        <w:tc>
          <w:tcPr>
            <w:tcW w:w="1134" w:type="dxa"/>
            <w:gridSpan w:val="2"/>
            <w:tcBorders>
              <w:bottom w:val="nil"/>
            </w:tcBorders>
            <w:shd w:val="clear" w:color="auto" w:fill="auto"/>
            <w:vAlign w:val="center"/>
          </w:tcPr>
          <w:p w14:paraId="3554FC00" w14:textId="77777777" w:rsidR="00A67D33" w:rsidRPr="000F7AC6"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A4357C" w:rsidRPr="0096501F" w14:paraId="4948AF74" w14:textId="77777777" w:rsidTr="00F950DF">
        <w:trPr>
          <w:trHeight w:val="20"/>
        </w:trPr>
        <w:tc>
          <w:tcPr>
            <w:tcW w:w="1196" w:type="dxa"/>
            <w:tcBorders>
              <w:top w:val="nil"/>
              <w:bottom w:val="single" w:sz="4" w:space="0" w:color="auto"/>
            </w:tcBorders>
            <w:shd w:val="clear" w:color="auto" w:fill="auto"/>
          </w:tcPr>
          <w:p w14:paraId="789FFD1A"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2CBDCBA7" w14:textId="1091CAAC" w:rsidR="00A67D33" w:rsidRPr="003C235E" w:rsidRDefault="007C3785"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m</w:t>
            </w:r>
            <w:r w:rsidR="00A67D33" w:rsidRPr="00E910D7">
              <w:rPr>
                <w:rFonts w:ascii="Arial Narrow" w:hAnsi="Arial Narrow" w:cstheme="minorHAnsi"/>
                <w:sz w:val="18"/>
                <w:szCs w:val="18"/>
                <w:lang w:eastAsia="en-US"/>
              </w:rPr>
              <w:t>indestens 250 cd/m²</w:t>
            </w:r>
          </w:p>
        </w:tc>
        <w:tc>
          <w:tcPr>
            <w:tcW w:w="0" w:type="auto"/>
            <w:gridSpan w:val="2"/>
            <w:tcBorders>
              <w:top w:val="nil"/>
              <w:bottom w:val="single" w:sz="4" w:space="0" w:color="auto"/>
            </w:tcBorders>
            <w:shd w:val="clear" w:color="auto" w:fill="auto"/>
            <w:vAlign w:val="center"/>
          </w:tcPr>
          <w:p w14:paraId="083A8D3A" w14:textId="6B78435B" w:rsidR="00A67D33"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A4357C" w:rsidRPr="000F7AC6" w14:paraId="73A9532F" w14:textId="77777777" w:rsidTr="00F950DF">
        <w:trPr>
          <w:trHeight w:val="20"/>
        </w:trPr>
        <w:tc>
          <w:tcPr>
            <w:tcW w:w="1196" w:type="dxa"/>
            <w:tcBorders>
              <w:bottom w:val="nil"/>
            </w:tcBorders>
            <w:shd w:val="clear" w:color="auto" w:fill="D9D9D9" w:themeFill="background1" w:themeFillShade="D9"/>
          </w:tcPr>
          <w:p w14:paraId="047FD6A0" w14:textId="58D71F0D"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r>
              <w:rPr>
                <w:rFonts w:ascii="Arial Narrow" w:hAnsi="Arial Narrow" w:cstheme="minorHAnsi"/>
                <w:sz w:val="18"/>
                <w:szCs w:val="18"/>
              </w:rPr>
              <w:t>0</w:t>
            </w:r>
            <w:r w:rsidR="007C3785">
              <w:rPr>
                <w:rFonts w:ascii="Arial Narrow" w:hAnsi="Arial Narrow" w:cstheme="minorHAnsi"/>
                <w:sz w:val="18"/>
                <w:szCs w:val="18"/>
              </w:rPr>
              <w:t>1</w:t>
            </w:r>
            <w:r>
              <w:rPr>
                <w:rFonts w:ascii="Arial Narrow" w:hAnsi="Arial Narrow" w:cstheme="minorHAnsi"/>
                <w:sz w:val="18"/>
                <w:szCs w:val="18"/>
              </w:rPr>
              <w:t>.2.1-</w:t>
            </w:r>
            <w:r w:rsidR="009F2D2E">
              <w:rPr>
                <w:rFonts w:ascii="Arial Narrow" w:hAnsi="Arial Narrow" w:cstheme="minorHAnsi"/>
                <w:sz w:val="18"/>
                <w:szCs w:val="18"/>
              </w:rPr>
              <w:t>5</w:t>
            </w:r>
          </w:p>
        </w:tc>
        <w:tc>
          <w:tcPr>
            <w:tcW w:w="4961" w:type="dxa"/>
            <w:tcBorders>
              <w:bottom w:val="nil"/>
            </w:tcBorders>
            <w:shd w:val="clear" w:color="auto" w:fill="D9D9D9" w:themeFill="background1" w:themeFillShade="D9"/>
          </w:tcPr>
          <w:p w14:paraId="375977AA" w14:textId="77777777" w:rsidR="00A67D33" w:rsidRPr="00A640AB"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Reaktionszeit</w:t>
            </w:r>
          </w:p>
        </w:tc>
        <w:tc>
          <w:tcPr>
            <w:tcW w:w="0" w:type="auto"/>
            <w:gridSpan w:val="2"/>
            <w:tcBorders>
              <w:bottom w:val="nil"/>
            </w:tcBorders>
            <w:shd w:val="clear" w:color="auto" w:fill="auto"/>
            <w:vAlign w:val="center"/>
          </w:tcPr>
          <w:p w14:paraId="7E508FCB" w14:textId="77777777" w:rsidR="00A67D33" w:rsidRPr="000F7AC6"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A4357C" w:rsidRPr="000F7AC6" w14:paraId="36E98D73" w14:textId="77777777" w:rsidTr="00F950DF">
        <w:trPr>
          <w:trHeight w:val="20"/>
        </w:trPr>
        <w:tc>
          <w:tcPr>
            <w:tcW w:w="1196" w:type="dxa"/>
            <w:tcBorders>
              <w:top w:val="nil"/>
              <w:bottom w:val="single" w:sz="4" w:space="0" w:color="auto"/>
            </w:tcBorders>
            <w:shd w:val="clear" w:color="auto" w:fill="auto"/>
          </w:tcPr>
          <w:p w14:paraId="41E91667"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260D4FA7" w14:textId="0AEEA4B2" w:rsidR="00A67D33" w:rsidRPr="003C235E" w:rsidRDefault="007C3785"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sz w:val="18"/>
                <w:szCs w:val="18"/>
                <w:lang w:eastAsia="en-US"/>
              </w:rPr>
              <w:t>h</w:t>
            </w:r>
            <w:r w:rsidR="00A67D33" w:rsidRPr="00E910D7">
              <w:rPr>
                <w:rFonts w:ascii="Arial Narrow" w:hAnsi="Arial Narrow" w:cstheme="minorHAnsi"/>
                <w:sz w:val="18"/>
                <w:szCs w:val="18"/>
                <w:lang w:eastAsia="en-US"/>
              </w:rPr>
              <w:t>öchstens 5 ms</w:t>
            </w:r>
          </w:p>
        </w:tc>
        <w:tc>
          <w:tcPr>
            <w:tcW w:w="0" w:type="auto"/>
            <w:gridSpan w:val="2"/>
            <w:tcBorders>
              <w:top w:val="nil"/>
              <w:bottom w:val="single" w:sz="4" w:space="0" w:color="auto"/>
            </w:tcBorders>
            <w:shd w:val="clear" w:color="auto" w:fill="auto"/>
            <w:vAlign w:val="center"/>
          </w:tcPr>
          <w:p w14:paraId="67B57229" w14:textId="442A993F" w:rsidR="00A67D33" w:rsidRPr="000F7AC6" w:rsidRDefault="00F950DF"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Pr>
                <w:highlight w:val="lightGray"/>
              </w:rPr>
              <w:fldChar w:fldCharType="begin">
                <w:ffData>
                  <w:name w:val=""/>
                  <w:enabled/>
                  <w:calcOnExit/>
                  <w:textInput>
                    <w:type w:val="number"/>
                    <w:format w:val="#.##0,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4357C" w:rsidRPr="000F7AC6" w14:paraId="2362AEFE" w14:textId="77777777" w:rsidTr="00F950DF">
        <w:trPr>
          <w:trHeight w:val="20"/>
        </w:trPr>
        <w:tc>
          <w:tcPr>
            <w:tcW w:w="1196" w:type="dxa"/>
            <w:tcBorders>
              <w:bottom w:val="nil"/>
            </w:tcBorders>
            <w:shd w:val="clear" w:color="auto" w:fill="D9D9D9" w:themeFill="background1" w:themeFillShade="D9"/>
          </w:tcPr>
          <w:p w14:paraId="38E4469A" w14:textId="5718E786"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r>
              <w:rPr>
                <w:rFonts w:ascii="Arial Narrow" w:hAnsi="Arial Narrow" w:cstheme="minorHAnsi"/>
                <w:sz w:val="18"/>
                <w:szCs w:val="18"/>
              </w:rPr>
              <w:t>0</w:t>
            </w:r>
            <w:r w:rsidR="007C3785">
              <w:rPr>
                <w:rFonts w:ascii="Arial Narrow" w:hAnsi="Arial Narrow" w:cstheme="minorHAnsi"/>
                <w:sz w:val="18"/>
                <w:szCs w:val="18"/>
              </w:rPr>
              <w:t>1</w:t>
            </w:r>
            <w:r>
              <w:rPr>
                <w:rFonts w:ascii="Arial Narrow" w:hAnsi="Arial Narrow" w:cstheme="minorHAnsi"/>
                <w:sz w:val="18"/>
                <w:szCs w:val="18"/>
              </w:rPr>
              <w:t>.2.1-</w:t>
            </w:r>
            <w:r w:rsidR="009F2D2E">
              <w:rPr>
                <w:rFonts w:ascii="Arial Narrow" w:hAnsi="Arial Narrow" w:cstheme="minorHAnsi"/>
                <w:sz w:val="18"/>
                <w:szCs w:val="18"/>
              </w:rPr>
              <w:t>6</w:t>
            </w:r>
          </w:p>
        </w:tc>
        <w:tc>
          <w:tcPr>
            <w:tcW w:w="4961" w:type="dxa"/>
            <w:tcBorders>
              <w:bottom w:val="nil"/>
            </w:tcBorders>
            <w:shd w:val="clear" w:color="auto" w:fill="D9D9D9" w:themeFill="background1" w:themeFillShade="D9"/>
          </w:tcPr>
          <w:p w14:paraId="287542E9" w14:textId="77777777" w:rsidR="00A67D33" w:rsidRPr="003C235E"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DA0CD4">
              <w:rPr>
                <w:rFonts w:ascii="Arial Narrow" w:hAnsi="Arial Narrow" w:cstheme="minorHAnsi"/>
                <w:color w:val="000000" w:themeColor="text1"/>
                <w:sz w:val="18"/>
                <w:szCs w:val="18"/>
              </w:rPr>
              <w:t>Bildwiederholfrequenz</w:t>
            </w:r>
          </w:p>
        </w:tc>
        <w:tc>
          <w:tcPr>
            <w:tcW w:w="0" w:type="auto"/>
            <w:gridSpan w:val="2"/>
            <w:tcBorders>
              <w:bottom w:val="nil"/>
            </w:tcBorders>
            <w:shd w:val="clear" w:color="auto" w:fill="auto"/>
            <w:vAlign w:val="center"/>
          </w:tcPr>
          <w:p w14:paraId="3594AAA1" w14:textId="77777777" w:rsidR="00A67D33" w:rsidRPr="000F7AC6"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A4357C" w:rsidRPr="000F7AC6" w14:paraId="36601BBF" w14:textId="77777777" w:rsidTr="00F950DF">
        <w:trPr>
          <w:trHeight w:val="20"/>
        </w:trPr>
        <w:tc>
          <w:tcPr>
            <w:tcW w:w="1196" w:type="dxa"/>
            <w:tcBorders>
              <w:top w:val="nil"/>
              <w:bottom w:val="single" w:sz="4" w:space="0" w:color="auto"/>
            </w:tcBorders>
            <w:shd w:val="clear" w:color="auto" w:fill="auto"/>
          </w:tcPr>
          <w:p w14:paraId="1BE00B36"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7D1ACE49" w14:textId="217311A5" w:rsidR="00A67D33" w:rsidRPr="00DA0CD4" w:rsidRDefault="007C3785"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Pr>
                <w:rFonts w:ascii="Arial Narrow" w:hAnsi="Arial Narrow" w:cstheme="minorHAnsi"/>
                <w:color w:val="000000" w:themeColor="text1"/>
                <w:sz w:val="18"/>
                <w:szCs w:val="18"/>
              </w:rPr>
              <w:t>m</w:t>
            </w:r>
            <w:r w:rsidR="00A67D33">
              <w:rPr>
                <w:rFonts w:ascii="Arial Narrow" w:hAnsi="Arial Narrow" w:cstheme="minorHAnsi"/>
                <w:color w:val="000000" w:themeColor="text1"/>
                <w:sz w:val="18"/>
                <w:szCs w:val="18"/>
              </w:rPr>
              <w:t xml:space="preserve">indestens </w:t>
            </w:r>
            <w:r w:rsidR="00873F90">
              <w:rPr>
                <w:rFonts w:ascii="Arial Narrow" w:hAnsi="Arial Narrow" w:cstheme="minorHAnsi"/>
                <w:color w:val="000000" w:themeColor="text1"/>
                <w:sz w:val="18"/>
                <w:szCs w:val="18"/>
              </w:rPr>
              <w:t>60</w:t>
            </w:r>
            <w:r w:rsidR="00A67D33">
              <w:rPr>
                <w:rFonts w:ascii="Arial Narrow" w:hAnsi="Arial Narrow" w:cstheme="minorHAnsi"/>
                <w:color w:val="000000" w:themeColor="text1"/>
                <w:sz w:val="18"/>
                <w:szCs w:val="18"/>
              </w:rPr>
              <w:t xml:space="preserve"> H</w:t>
            </w:r>
            <w:r>
              <w:rPr>
                <w:rFonts w:ascii="Arial Narrow" w:hAnsi="Arial Narrow" w:cstheme="minorHAnsi"/>
                <w:color w:val="000000" w:themeColor="text1"/>
                <w:sz w:val="18"/>
                <w:szCs w:val="18"/>
              </w:rPr>
              <w:t>z</w:t>
            </w:r>
          </w:p>
        </w:tc>
        <w:tc>
          <w:tcPr>
            <w:tcW w:w="0" w:type="auto"/>
            <w:gridSpan w:val="2"/>
            <w:tcBorders>
              <w:top w:val="nil"/>
              <w:bottom w:val="single" w:sz="4" w:space="0" w:color="auto"/>
            </w:tcBorders>
            <w:shd w:val="clear" w:color="auto" w:fill="auto"/>
            <w:vAlign w:val="center"/>
          </w:tcPr>
          <w:p w14:paraId="0868C527" w14:textId="76086FE7" w:rsidR="00A67D33"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A4357C" w:rsidRPr="000F7AC6" w14:paraId="3FE7FBFA" w14:textId="77777777" w:rsidTr="00F950DF">
        <w:trPr>
          <w:trHeight w:val="20"/>
        </w:trPr>
        <w:tc>
          <w:tcPr>
            <w:tcW w:w="1196" w:type="dxa"/>
            <w:tcBorders>
              <w:bottom w:val="single" w:sz="4" w:space="0" w:color="auto"/>
            </w:tcBorders>
            <w:shd w:val="clear" w:color="auto" w:fill="DAEEF3" w:themeFill="accent5" w:themeFillTint="33"/>
          </w:tcPr>
          <w:p w14:paraId="2015392B" w14:textId="70189AE1" w:rsidR="00A67D33" w:rsidRPr="00B63C6C"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B63C6C">
              <w:rPr>
                <w:rFonts w:ascii="Arial Narrow" w:hAnsi="Arial Narrow" w:cstheme="minorHAnsi"/>
                <w:b/>
                <w:bCs/>
                <w:color w:val="000000" w:themeColor="text1"/>
                <w:sz w:val="20"/>
                <w:lang w:eastAsia="en-US"/>
              </w:rPr>
              <w:t>0</w:t>
            </w:r>
            <w:r w:rsidR="007C3785">
              <w:rPr>
                <w:rFonts w:ascii="Arial Narrow" w:hAnsi="Arial Narrow" w:cstheme="minorHAnsi"/>
                <w:b/>
                <w:bCs/>
                <w:color w:val="000000" w:themeColor="text1"/>
                <w:sz w:val="20"/>
                <w:lang w:eastAsia="en-US"/>
              </w:rPr>
              <w:t>1</w:t>
            </w:r>
            <w:r w:rsidRPr="00B63C6C">
              <w:rPr>
                <w:rFonts w:ascii="Arial Narrow" w:hAnsi="Arial Narrow" w:cstheme="minorHAnsi"/>
                <w:b/>
                <w:bCs/>
                <w:color w:val="000000" w:themeColor="text1"/>
                <w:sz w:val="20"/>
                <w:lang w:eastAsia="en-US"/>
              </w:rPr>
              <w:t>.2.2</w:t>
            </w:r>
          </w:p>
        </w:tc>
        <w:tc>
          <w:tcPr>
            <w:tcW w:w="4961" w:type="dxa"/>
            <w:tcBorders>
              <w:bottom w:val="single" w:sz="4" w:space="0" w:color="auto"/>
            </w:tcBorders>
            <w:shd w:val="clear" w:color="auto" w:fill="DAEEF3" w:themeFill="accent5" w:themeFillTint="33"/>
          </w:tcPr>
          <w:p w14:paraId="693EE4BC" w14:textId="77777777" w:rsidR="00A67D33" w:rsidRPr="00B63C6C"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B63C6C">
              <w:rPr>
                <w:rFonts w:ascii="Arial Narrow" w:hAnsi="Arial Narrow" w:cstheme="minorHAnsi"/>
                <w:b/>
                <w:bCs/>
                <w:color w:val="000000" w:themeColor="text1"/>
                <w:sz w:val="20"/>
                <w:lang w:eastAsia="en-US"/>
              </w:rPr>
              <w:t>Anschlüsse und Schnittstellen</w:t>
            </w:r>
          </w:p>
        </w:tc>
        <w:tc>
          <w:tcPr>
            <w:tcW w:w="0" w:type="auto"/>
            <w:gridSpan w:val="2"/>
            <w:tcBorders>
              <w:bottom w:val="single" w:sz="4" w:space="0" w:color="auto"/>
            </w:tcBorders>
            <w:shd w:val="clear" w:color="auto" w:fill="DAEEF3" w:themeFill="accent5" w:themeFillTint="33"/>
            <w:vAlign w:val="center"/>
          </w:tcPr>
          <w:p w14:paraId="2CD9F064" w14:textId="77777777" w:rsidR="00A67D33" w:rsidRPr="00B63C6C"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A4357C" w:rsidRPr="000F7AC6" w14:paraId="04AA3AA0" w14:textId="77777777" w:rsidTr="00F950DF">
        <w:trPr>
          <w:trHeight w:val="20"/>
        </w:trPr>
        <w:tc>
          <w:tcPr>
            <w:tcW w:w="1196" w:type="dxa"/>
            <w:tcBorders>
              <w:bottom w:val="nil"/>
            </w:tcBorders>
            <w:shd w:val="clear" w:color="auto" w:fill="D9D9D9" w:themeFill="background1" w:themeFillShade="D9"/>
          </w:tcPr>
          <w:p w14:paraId="41BA82E2" w14:textId="7BD525A0"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r>
              <w:rPr>
                <w:rFonts w:ascii="Arial Narrow" w:hAnsi="Arial Narrow" w:cstheme="minorHAnsi"/>
                <w:sz w:val="18"/>
                <w:szCs w:val="18"/>
              </w:rPr>
              <w:t>0</w:t>
            </w:r>
            <w:r w:rsidR="007C3785">
              <w:rPr>
                <w:rFonts w:ascii="Arial Narrow" w:hAnsi="Arial Narrow" w:cstheme="minorHAnsi"/>
                <w:sz w:val="18"/>
                <w:szCs w:val="18"/>
              </w:rPr>
              <w:t>1</w:t>
            </w:r>
            <w:r>
              <w:rPr>
                <w:rFonts w:ascii="Arial Narrow" w:hAnsi="Arial Narrow" w:cstheme="minorHAnsi"/>
                <w:sz w:val="18"/>
                <w:szCs w:val="18"/>
              </w:rPr>
              <w:t>.2.2-1</w:t>
            </w:r>
          </w:p>
        </w:tc>
        <w:tc>
          <w:tcPr>
            <w:tcW w:w="4961" w:type="dxa"/>
            <w:tcBorders>
              <w:bottom w:val="nil"/>
            </w:tcBorders>
            <w:shd w:val="clear" w:color="auto" w:fill="D9D9D9" w:themeFill="background1" w:themeFillShade="D9"/>
          </w:tcPr>
          <w:p w14:paraId="2B3BE282" w14:textId="0ADDA97B" w:rsidR="00A67D33" w:rsidRPr="00A640AB"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HDMI</w:t>
            </w:r>
          </w:p>
        </w:tc>
        <w:tc>
          <w:tcPr>
            <w:tcW w:w="0" w:type="auto"/>
            <w:gridSpan w:val="2"/>
            <w:tcBorders>
              <w:bottom w:val="nil"/>
            </w:tcBorders>
            <w:shd w:val="clear" w:color="auto" w:fill="auto"/>
            <w:vAlign w:val="center"/>
          </w:tcPr>
          <w:p w14:paraId="336D56DD" w14:textId="77777777" w:rsidR="00A67D33" w:rsidRPr="000F7AC6"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A4357C" w:rsidRPr="000F7AC6" w14:paraId="4CC3D8F6" w14:textId="77777777" w:rsidTr="00F950DF">
        <w:trPr>
          <w:trHeight w:val="20"/>
        </w:trPr>
        <w:tc>
          <w:tcPr>
            <w:tcW w:w="1196" w:type="dxa"/>
            <w:tcBorders>
              <w:top w:val="nil"/>
              <w:bottom w:val="single" w:sz="4" w:space="0" w:color="auto"/>
            </w:tcBorders>
            <w:shd w:val="clear" w:color="auto" w:fill="auto"/>
          </w:tcPr>
          <w:p w14:paraId="1197B38A"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03CF7D71" w14:textId="77777777" w:rsidR="00A67D33" w:rsidRPr="003C235E"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E910D7">
              <w:rPr>
                <w:rFonts w:ascii="Arial Narrow" w:hAnsi="Arial Narrow" w:cstheme="minorHAnsi"/>
                <w:sz w:val="18"/>
                <w:szCs w:val="18"/>
                <w:lang w:eastAsia="en-US"/>
              </w:rPr>
              <w:t>Ja</w:t>
            </w:r>
          </w:p>
        </w:tc>
        <w:tc>
          <w:tcPr>
            <w:tcW w:w="0" w:type="auto"/>
            <w:gridSpan w:val="2"/>
            <w:tcBorders>
              <w:top w:val="nil"/>
              <w:bottom w:val="single" w:sz="4" w:space="0" w:color="auto"/>
            </w:tcBorders>
            <w:shd w:val="clear" w:color="auto" w:fill="auto"/>
            <w:vAlign w:val="center"/>
          </w:tcPr>
          <w:p w14:paraId="4A0C1664" w14:textId="40E8EC1A" w:rsidR="00A67D33"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A4357C" w:rsidRPr="000F7AC6" w14:paraId="61A7AA6B" w14:textId="77777777" w:rsidTr="00F950DF">
        <w:trPr>
          <w:trHeight w:val="20"/>
        </w:trPr>
        <w:tc>
          <w:tcPr>
            <w:tcW w:w="1196" w:type="dxa"/>
            <w:tcBorders>
              <w:bottom w:val="single" w:sz="4" w:space="0" w:color="auto"/>
            </w:tcBorders>
            <w:shd w:val="clear" w:color="auto" w:fill="DAEEF3" w:themeFill="accent5" w:themeFillTint="33"/>
          </w:tcPr>
          <w:p w14:paraId="10673F05" w14:textId="23D123FA" w:rsidR="00A67D33" w:rsidRPr="00B63C6C"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B63C6C">
              <w:rPr>
                <w:rFonts w:ascii="Arial Narrow" w:hAnsi="Arial Narrow" w:cstheme="minorHAnsi"/>
                <w:b/>
                <w:bCs/>
                <w:color w:val="000000" w:themeColor="text1"/>
                <w:sz w:val="20"/>
                <w:lang w:eastAsia="en-US"/>
              </w:rPr>
              <w:t>0</w:t>
            </w:r>
            <w:r w:rsidR="007C3785">
              <w:rPr>
                <w:rFonts w:ascii="Arial Narrow" w:hAnsi="Arial Narrow" w:cstheme="minorHAnsi"/>
                <w:b/>
                <w:bCs/>
                <w:color w:val="000000" w:themeColor="text1"/>
                <w:sz w:val="20"/>
                <w:lang w:eastAsia="en-US"/>
              </w:rPr>
              <w:t>1</w:t>
            </w:r>
            <w:r w:rsidRPr="00B63C6C">
              <w:rPr>
                <w:rFonts w:ascii="Arial Narrow" w:hAnsi="Arial Narrow" w:cstheme="minorHAnsi"/>
                <w:b/>
                <w:bCs/>
                <w:color w:val="000000" w:themeColor="text1"/>
                <w:sz w:val="20"/>
                <w:lang w:eastAsia="en-US"/>
              </w:rPr>
              <w:t>.2.3</w:t>
            </w:r>
          </w:p>
        </w:tc>
        <w:tc>
          <w:tcPr>
            <w:tcW w:w="4961" w:type="dxa"/>
            <w:tcBorders>
              <w:bottom w:val="single" w:sz="4" w:space="0" w:color="auto"/>
            </w:tcBorders>
            <w:shd w:val="clear" w:color="auto" w:fill="DAEEF3" w:themeFill="accent5" w:themeFillTint="33"/>
          </w:tcPr>
          <w:p w14:paraId="63E95AA3" w14:textId="77777777" w:rsidR="00A67D33" w:rsidRPr="00B63C6C"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B63C6C">
              <w:rPr>
                <w:rFonts w:ascii="Arial Narrow" w:hAnsi="Arial Narrow" w:cstheme="minorHAnsi"/>
                <w:b/>
                <w:bCs/>
                <w:color w:val="000000" w:themeColor="text1"/>
                <w:sz w:val="20"/>
                <w:lang w:eastAsia="en-US"/>
              </w:rPr>
              <w:t>Ergonomie</w:t>
            </w:r>
          </w:p>
        </w:tc>
        <w:tc>
          <w:tcPr>
            <w:tcW w:w="0" w:type="auto"/>
            <w:gridSpan w:val="2"/>
            <w:tcBorders>
              <w:bottom w:val="single" w:sz="4" w:space="0" w:color="auto"/>
            </w:tcBorders>
            <w:shd w:val="clear" w:color="auto" w:fill="DAEEF3" w:themeFill="accent5" w:themeFillTint="33"/>
            <w:vAlign w:val="center"/>
          </w:tcPr>
          <w:p w14:paraId="0A47056C" w14:textId="77777777" w:rsidR="00A67D33" w:rsidRPr="00B63C6C"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A4357C" w:rsidRPr="000F7AC6" w14:paraId="7F66CE65" w14:textId="77777777" w:rsidTr="00F950DF">
        <w:trPr>
          <w:trHeight w:val="20"/>
        </w:trPr>
        <w:tc>
          <w:tcPr>
            <w:tcW w:w="1196" w:type="dxa"/>
            <w:tcBorders>
              <w:bottom w:val="nil"/>
            </w:tcBorders>
            <w:shd w:val="clear" w:color="auto" w:fill="D9D9D9" w:themeFill="background1" w:themeFillShade="D9"/>
          </w:tcPr>
          <w:p w14:paraId="7841AED3" w14:textId="11B2D11F"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r>
              <w:rPr>
                <w:rFonts w:ascii="Arial Narrow" w:hAnsi="Arial Narrow" w:cstheme="minorHAnsi"/>
                <w:sz w:val="18"/>
                <w:szCs w:val="18"/>
              </w:rPr>
              <w:t>0</w:t>
            </w:r>
            <w:r w:rsidR="007C3785">
              <w:rPr>
                <w:rFonts w:ascii="Arial Narrow" w:hAnsi="Arial Narrow" w:cstheme="minorHAnsi"/>
                <w:sz w:val="18"/>
                <w:szCs w:val="18"/>
              </w:rPr>
              <w:t>1</w:t>
            </w:r>
            <w:r>
              <w:rPr>
                <w:rFonts w:ascii="Arial Narrow" w:hAnsi="Arial Narrow" w:cstheme="minorHAnsi"/>
                <w:sz w:val="18"/>
                <w:szCs w:val="18"/>
              </w:rPr>
              <w:t>.2.3-1</w:t>
            </w:r>
          </w:p>
        </w:tc>
        <w:tc>
          <w:tcPr>
            <w:tcW w:w="4961" w:type="dxa"/>
            <w:tcBorders>
              <w:bottom w:val="nil"/>
            </w:tcBorders>
            <w:shd w:val="clear" w:color="auto" w:fill="D9D9D9" w:themeFill="background1" w:themeFillShade="D9"/>
          </w:tcPr>
          <w:p w14:paraId="0ADCBA55" w14:textId="77777777" w:rsidR="00A67D33" w:rsidRPr="00A640AB"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3C235E">
              <w:rPr>
                <w:rFonts w:ascii="Arial Narrow" w:hAnsi="Arial Narrow" w:cstheme="minorHAnsi"/>
                <w:color w:val="000000" w:themeColor="text1"/>
                <w:sz w:val="18"/>
                <w:szCs w:val="18"/>
              </w:rPr>
              <w:t>VESA-Halterung</w:t>
            </w:r>
          </w:p>
        </w:tc>
        <w:tc>
          <w:tcPr>
            <w:tcW w:w="0" w:type="auto"/>
            <w:gridSpan w:val="2"/>
            <w:tcBorders>
              <w:bottom w:val="nil"/>
            </w:tcBorders>
            <w:shd w:val="clear" w:color="auto" w:fill="auto"/>
            <w:vAlign w:val="center"/>
          </w:tcPr>
          <w:p w14:paraId="50E51516" w14:textId="77777777" w:rsidR="00A67D33" w:rsidRPr="000F7AC6"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A4357C" w:rsidRPr="000F7AC6" w14:paraId="4617B7C0" w14:textId="77777777" w:rsidTr="00F950DF">
        <w:trPr>
          <w:trHeight w:val="20"/>
        </w:trPr>
        <w:tc>
          <w:tcPr>
            <w:tcW w:w="1196" w:type="dxa"/>
            <w:tcBorders>
              <w:top w:val="nil"/>
              <w:bottom w:val="single" w:sz="4" w:space="0" w:color="auto"/>
            </w:tcBorders>
            <w:shd w:val="clear" w:color="auto" w:fill="auto"/>
          </w:tcPr>
          <w:p w14:paraId="2608FDFE"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rPr>
            </w:pPr>
          </w:p>
        </w:tc>
        <w:tc>
          <w:tcPr>
            <w:tcW w:w="4961" w:type="dxa"/>
            <w:tcBorders>
              <w:top w:val="nil"/>
              <w:bottom w:val="single" w:sz="4" w:space="0" w:color="auto"/>
            </w:tcBorders>
            <w:shd w:val="clear" w:color="auto" w:fill="auto"/>
          </w:tcPr>
          <w:p w14:paraId="4204B225" w14:textId="77777777" w:rsidR="00A67D33" w:rsidRPr="003C235E"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rPr>
            </w:pPr>
            <w:r w:rsidRPr="00E910D7">
              <w:rPr>
                <w:rFonts w:ascii="Arial Narrow" w:hAnsi="Arial Narrow" w:cstheme="minorHAnsi"/>
                <w:sz w:val="18"/>
                <w:szCs w:val="18"/>
                <w:lang w:eastAsia="en-US"/>
              </w:rPr>
              <w:t>Ja</w:t>
            </w:r>
          </w:p>
        </w:tc>
        <w:tc>
          <w:tcPr>
            <w:tcW w:w="0" w:type="auto"/>
            <w:gridSpan w:val="2"/>
            <w:tcBorders>
              <w:top w:val="nil"/>
              <w:bottom w:val="single" w:sz="4" w:space="0" w:color="auto"/>
            </w:tcBorders>
            <w:shd w:val="clear" w:color="auto" w:fill="auto"/>
            <w:vAlign w:val="center"/>
          </w:tcPr>
          <w:p w14:paraId="49330A1C" w14:textId="6A99743D" w:rsidR="00A67D33" w:rsidRPr="000F7AC6"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p>
        </w:tc>
      </w:tr>
      <w:tr w:rsidR="00A4357C" w:rsidRPr="005F33FB" w14:paraId="4839F21E" w14:textId="77777777" w:rsidTr="00F950DF">
        <w:trPr>
          <w:trHeight w:val="20"/>
        </w:trPr>
        <w:tc>
          <w:tcPr>
            <w:tcW w:w="1196" w:type="dxa"/>
            <w:tcBorders>
              <w:bottom w:val="single" w:sz="4" w:space="0" w:color="auto"/>
            </w:tcBorders>
            <w:shd w:val="clear" w:color="auto" w:fill="DAEEF3" w:themeFill="accent5" w:themeFillTint="33"/>
          </w:tcPr>
          <w:p w14:paraId="16F129F4" w14:textId="5C58D3E8" w:rsidR="00A67D33" w:rsidRPr="00B63C6C"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B63C6C">
              <w:rPr>
                <w:rFonts w:ascii="Arial Narrow" w:hAnsi="Arial Narrow" w:cstheme="minorHAnsi"/>
                <w:b/>
                <w:bCs/>
                <w:color w:val="000000" w:themeColor="text1"/>
                <w:sz w:val="20"/>
                <w:lang w:eastAsia="en-US"/>
              </w:rPr>
              <w:t>0</w:t>
            </w:r>
            <w:r w:rsidR="007C3785">
              <w:rPr>
                <w:rFonts w:ascii="Arial Narrow" w:hAnsi="Arial Narrow" w:cstheme="minorHAnsi"/>
                <w:b/>
                <w:bCs/>
                <w:color w:val="000000" w:themeColor="text1"/>
                <w:sz w:val="20"/>
                <w:lang w:eastAsia="en-US"/>
              </w:rPr>
              <w:t>1</w:t>
            </w:r>
            <w:r w:rsidRPr="00B63C6C">
              <w:rPr>
                <w:rFonts w:ascii="Arial Narrow" w:hAnsi="Arial Narrow" w:cstheme="minorHAnsi"/>
                <w:b/>
                <w:bCs/>
                <w:color w:val="000000" w:themeColor="text1"/>
                <w:sz w:val="20"/>
                <w:lang w:eastAsia="en-US"/>
              </w:rPr>
              <w:t>.2.4</w:t>
            </w:r>
          </w:p>
        </w:tc>
        <w:tc>
          <w:tcPr>
            <w:tcW w:w="4961" w:type="dxa"/>
            <w:tcBorders>
              <w:bottom w:val="single" w:sz="4" w:space="0" w:color="auto"/>
            </w:tcBorders>
            <w:shd w:val="clear" w:color="auto" w:fill="DAEEF3" w:themeFill="accent5" w:themeFillTint="33"/>
          </w:tcPr>
          <w:p w14:paraId="3CE32A04" w14:textId="77777777" w:rsidR="00A67D33" w:rsidRPr="00B63C6C"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b/>
                <w:bCs/>
                <w:color w:val="000000" w:themeColor="text1"/>
                <w:sz w:val="20"/>
                <w:lang w:eastAsia="en-US"/>
              </w:rPr>
            </w:pPr>
            <w:r w:rsidRPr="00B63C6C">
              <w:rPr>
                <w:rFonts w:ascii="Arial Narrow" w:hAnsi="Arial Narrow" w:cstheme="minorHAnsi"/>
                <w:b/>
                <w:bCs/>
                <w:color w:val="000000" w:themeColor="text1"/>
                <w:sz w:val="20"/>
                <w:lang w:eastAsia="en-US"/>
              </w:rPr>
              <w:t>Garantie</w:t>
            </w:r>
          </w:p>
        </w:tc>
        <w:tc>
          <w:tcPr>
            <w:tcW w:w="0" w:type="auto"/>
            <w:gridSpan w:val="2"/>
            <w:tcBorders>
              <w:bottom w:val="single" w:sz="4" w:space="0" w:color="auto"/>
            </w:tcBorders>
            <w:shd w:val="clear" w:color="auto" w:fill="DAEEF3" w:themeFill="accent5" w:themeFillTint="33"/>
            <w:vAlign w:val="center"/>
          </w:tcPr>
          <w:p w14:paraId="71CFB404" w14:textId="77777777" w:rsidR="00A67D33" w:rsidRPr="00B63C6C"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b/>
                <w:bCs/>
                <w:color w:val="000000" w:themeColor="text1"/>
                <w:sz w:val="20"/>
                <w:lang w:eastAsia="en-US"/>
              </w:rPr>
            </w:pPr>
          </w:p>
        </w:tc>
      </w:tr>
      <w:tr w:rsidR="00A4357C" w:rsidRPr="005F33FB" w14:paraId="3C45BE3B" w14:textId="77777777" w:rsidTr="00F950DF">
        <w:trPr>
          <w:trHeight w:val="20"/>
        </w:trPr>
        <w:tc>
          <w:tcPr>
            <w:tcW w:w="1196" w:type="dxa"/>
            <w:tcBorders>
              <w:bottom w:val="nil"/>
            </w:tcBorders>
            <w:shd w:val="clear" w:color="auto" w:fill="D9D9D9" w:themeFill="background1" w:themeFillShade="D9"/>
          </w:tcPr>
          <w:p w14:paraId="720A3BB1" w14:textId="13F9B286"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lang w:eastAsia="en-US"/>
              </w:rPr>
            </w:pPr>
            <w:r>
              <w:rPr>
                <w:rFonts w:ascii="Arial Narrow" w:hAnsi="Arial Narrow" w:cstheme="minorHAnsi"/>
                <w:sz w:val="18"/>
                <w:szCs w:val="18"/>
                <w:lang w:eastAsia="en-US"/>
              </w:rPr>
              <w:t>0</w:t>
            </w:r>
            <w:r w:rsidR="007C3785">
              <w:rPr>
                <w:rFonts w:ascii="Arial Narrow" w:hAnsi="Arial Narrow" w:cstheme="minorHAnsi"/>
                <w:sz w:val="18"/>
                <w:szCs w:val="18"/>
                <w:lang w:eastAsia="en-US"/>
              </w:rPr>
              <w:t>1</w:t>
            </w:r>
            <w:r>
              <w:rPr>
                <w:rFonts w:ascii="Arial Narrow" w:hAnsi="Arial Narrow" w:cstheme="minorHAnsi"/>
                <w:sz w:val="18"/>
                <w:szCs w:val="18"/>
                <w:lang w:eastAsia="en-US"/>
              </w:rPr>
              <w:t>.2.4-1</w:t>
            </w:r>
          </w:p>
        </w:tc>
        <w:tc>
          <w:tcPr>
            <w:tcW w:w="4961" w:type="dxa"/>
            <w:tcBorders>
              <w:bottom w:val="nil"/>
            </w:tcBorders>
            <w:shd w:val="clear" w:color="auto" w:fill="D9D9D9" w:themeFill="background1" w:themeFillShade="D9"/>
          </w:tcPr>
          <w:p w14:paraId="0DA0EA7E" w14:textId="77777777" w:rsidR="00A67D33" w:rsidRPr="00AB5BC9"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lang w:eastAsia="en-US"/>
              </w:rPr>
            </w:pPr>
            <w:r>
              <w:rPr>
                <w:rFonts w:ascii="Arial Narrow" w:hAnsi="Arial Narrow" w:cstheme="minorHAnsi"/>
                <w:color w:val="000000" w:themeColor="text1"/>
                <w:sz w:val="18"/>
                <w:szCs w:val="18"/>
                <w:lang w:eastAsia="en-US"/>
              </w:rPr>
              <w:t>Garantie</w:t>
            </w:r>
          </w:p>
        </w:tc>
        <w:tc>
          <w:tcPr>
            <w:tcW w:w="0" w:type="auto"/>
            <w:gridSpan w:val="2"/>
            <w:tcBorders>
              <w:bottom w:val="nil"/>
            </w:tcBorders>
            <w:shd w:val="clear" w:color="auto" w:fill="auto"/>
            <w:vAlign w:val="center"/>
          </w:tcPr>
          <w:p w14:paraId="71509A8B" w14:textId="77777777" w:rsidR="00A67D33" w:rsidRPr="00B63C6C" w:rsidRDefault="00A67D33"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p>
        </w:tc>
      </w:tr>
      <w:tr w:rsidR="00A4357C" w:rsidRPr="005F33FB" w14:paraId="79B71B8A" w14:textId="77777777" w:rsidTr="00F950DF">
        <w:trPr>
          <w:trHeight w:val="20"/>
        </w:trPr>
        <w:tc>
          <w:tcPr>
            <w:tcW w:w="1196" w:type="dxa"/>
            <w:tcBorders>
              <w:top w:val="nil"/>
            </w:tcBorders>
            <w:shd w:val="clear" w:color="auto" w:fill="auto"/>
          </w:tcPr>
          <w:p w14:paraId="5A9FC176"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theme="minorHAnsi"/>
                <w:sz w:val="18"/>
                <w:szCs w:val="18"/>
                <w:lang w:eastAsia="en-US"/>
              </w:rPr>
            </w:pPr>
          </w:p>
        </w:tc>
        <w:tc>
          <w:tcPr>
            <w:tcW w:w="4961" w:type="dxa"/>
            <w:tcBorders>
              <w:top w:val="nil"/>
            </w:tcBorders>
            <w:shd w:val="clear" w:color="auto" w:fill="auto"/>
          </w:tcPr>
          <w:p w14:paraId="3DCDB883" w14:textId="77777777" w:rsidR="00A67D33" w:rsidRDefault="00A67D33" w:rsidP="00BA2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Narrow" w:hAnsi="Arial Narrow" w:cstheme="minorHAnsi"/>
                <w:color w:val="000000" w:themeColor="text1"/>
                <w:sz w:val="18"/>
                <w:szCs w:val="18"/>
                <w:lang w:eastAsia="en-US"/>
              </w:rPr>
            </w:pPr>
            <w:r w:rsidRPr="00E5345F">
              <w:rPr>
                <w:rFonts w:ascii="Arial Narrow" w:hAnsi="Arial Narrow" w:cstheme="minorHAnsi"/>
                <w:color w:val="000000" w:themeColor="text1"/>
                <w:sz w:val="18"/>
                <w:szCs w:val="18"/>
                <w:lang w:eastAsia="en-US"/>
              </w:rPr>
              <w:t xml:space="preserve">Mindestens </w:t>
            </w:r>
            <w:r w:rsidRPr="00AB5BC9">
              <w:rPr>
                <w:rFonts w:ascii="Arial Narrow" w:hAnsi="Arial Narrow" w:cstheme="minorHAnsi"/>
                <w:color w:val="000000" w:themeColor="text1"/>
                <w:sz w:val="18"/>
                <w:szCs w:val="18"/>
                <w:lang w:eastAsia="en-US"/>
              </w:rPr>
              <w:t xml:space="preserve">24 Monate mit </w:t>
            </w:r>
            <w:r w:rsidRPr="00D623C1">
              <w:rPr>
                <w:rFonts w:ascii="Arial Narrow" w:hAnsi="Arial Narrow" w:cstheme="minorHAnsi"/>
                <w:color w:val="000000" w:themeColor="text1"/>
                <w:sz w:val="18"/>
                <w:szCs w:val="18"/>
                <w:lang w:eastAsia="en-US"/>
              </w:rPr>
              <w:t>Vor-Ort-Austauschservice</w:t>
            </w:r>
          </w:p>
        </w:tc>
        <w:tc>
          <w:tcPr>
            <w:tcW w:w="0" w:type="auto"/>
            <w:gridSpan w:val="2"/>
            <w:tcBorders>
              <w:top w:val="nil"/>
            </w:tcBorders>
            <w:shd w:val="clear" w:color="auto" w:fill="auto"/>
            <w:vAlign w:val="center"/>
          </w:tcPr>
          <w:p w14:paraId="182C61F8" w14:textId="7A3E3047" w:rsidR="00A67D33" w:rsidRPr="00B63C6C" w:rsidRDefault="000C4BDC" w:rsidP="00C3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Arial Narrow" w:hAnsi="Arial Narrow" w:cstheme="minorHAnsi"/>
                <w:color w:val="000000" w:themeColor="text1"/>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000E65AC">
              <w:rPr>
                <w:noProof/>
                <w:highlight w:val="lightGray"/>
              </w:rPr>
              <w:t> </w:t>
            </w:r>
            <w:r w:rsidR="000E65AC">
              <w:rPr>
                <w:noProof/>
                <w:highlight w:val="lightGray"/>
              </w:rPr>
              <w:t> </w:t>
            </w:r>
            <w:r w:rsidR="000E65AC">
              <w:rPr>
                <w:noProof/>
                <w:highlight w:val="lightGray"/>
              </w:rPr>
              <w:t> </w:t>
            </w:r>
            <w:r w:rsidR="000E65AC">
              <w:rPr>
                <w:noProof/>
                <w:highlight w:val="lightGray"/>
              </w:rPr>
              <w:t> </w:t>
            </w:r>
            <w:r w:rsidR="000E65AC">
              <w:rPr>
                <w:noProof/>
                <w:highlight w:val="lightGray"/>
              </w:rPr>
              <w:t> </w:t>
            </w:r>
            <w:r w:rsidRPr="00DB028C">
              <w:rPr>
                <w:highlight w:val="lightGray"/>
              </w:rPr>
              <w:fldChar w:fldCharType="end"/>
            </w:r>
          </w:p>
        </w:tc>
      </w:tr>
    </w:tbl>
    <w:p w14:paraId="4D4A4A3B" w14:textId="598433B9" w:rsidR="00A10ABB" w:rsidRDefault="005C3F19" w:rsidP="00F01652">
      <w:pPr>
        <w:pStyle w:val="berschrift3"/>
        <w:rPr>
          <w:rStyle w:val="IntensiverVerweis"/>
        </w:rPr>
      </w:pPr>
      <w:r>
        <w:br w:type="page"/>
      </w:r>
      <w:bookmarkStart w:id="12" w:name="_Toc216083097"/>
      <w:bookmarkEnd w:id="6"/>
      <w:r w:rsidR="00CA530D" w:rsidRPr="00F01652">
        <w:rPr>
          <w:rStyle w:val="IntensiverVerweis"/>
          <w:sz w:val="22"/>
        </w:rPr>
        <w:lastRenderedPageBreak/>
        <w:t>Preisangebot</w:t>
      </w:r>
      <w:bookmarkEnd w:id="12"/>
    </w:p>
    <w:p w14:paraId="0BB71612" w14:textId="77777777" w:rsidR="009F2D2E" w:rsidRDefault="009F2D2E" w:rsidP="009F2D2E"/>
    <w:tbl>
      <w:tblPr>
        <w:tblStyle w:val="Tabellenraster"/>
        <w:tblW w:w="9464" w:type="dxa"/>
        <w:tblInd w:w="-113" w:type="dxa"/>
        <w:tblLook w:val="04A0" w:firstRow="1" w:lastRow="0" w:firstColumn="1" w:lastColumn="0" w:noHBand="0" w:noVBand="1"/>
      </w:tblPr>
      <w:tblGrid>
        <w:gridCol w:w="817"/>
        <w:gridCol w:w="3383"/>
        <w:gridCol w:w="736"/>
        <w:gridCol w:w="846"/>
        <w:gridCol w:w="1556"/>
        <w:gridCol w:w="2126"/>
      </w:tblGrid>
      <w:tr w:rsidR="001A32A5" w:rsidRPr="0096501F" w14:paraId="5D45F0C2" w14:textId="02ACB35C" w:rsidTr="00A4357C">
        <w:trPr>
          <w:trHeight w:val="592"/>
          <w:tblHeader/>
        </w:trPr>
        <w:tc>
          <w:tcPr>
            <w:tcW w:w="817" w:type="dxa"/>
            <w:shd w:val="clear" w:color="auto" w:fill="F2F2F2" w:themeFill="background1" w:themeFillShade="F2"/>
            <w:vAlign w:val="center"/>
          </w:tcPr>
          <w:p w14:paraId="0D8A5F7E" w14:textId="77777777" w:rsidR="00CA530D" w:rsidRPr="0096501F" w:rsidRDefault="00CA530D" w:rsidP="00833663">
            <w:pPr>
              <w:spacing w:before="0"/>
              <w:jc w:val="center"/>
              <w:rPr>
                <w:rFonts w:ascii="Arial Narrow" w:hAnsi="Arial Narrow"/>
                <w:b/>
                <w:sz w:val="20"/>
              </w:rPr>
            </w:pPr>
            <w:r w:rsidRPr="0096501F">
              <w:rPr>
                <w:rFonts w:ascii="Arial Narrow" w:hAnsi="Arial Narrow"/>
                <w:b/>
                <w:sz w:val="20"/>
              </w:rPr>
              <w:t>Pos.</w:t>
            </w:r>
          </w:p>
        </w:tc>
        <w:tc>
          <w:tcPr>
            <w:tcW w:w="3383" w:type="dxa"/>
            <w:shd w:val="clear" w:color="auto" w:fill="F2F2F2" w:themeFill="background1" w:themeFillShade="F2"/>
            <w:vAlign w:val="center"/>
          </w:tcPr>
          <w:p w14:paraId="107E0AEA" w14:textId="77777777" w:rsidR="00CA530D" w:rsidRPr="0096501F" w:rsidRDefault="00CA530D" w:rsidP="00833663">
            <w:pPr>
              <w:spacing w:before="0"/>
              <w:jc w:val="center"/>
              <w:rPr>
                <w:rFonts w:ascii="Arial Narrow" w:hAnsi="Arial Narrow"/>
                <w:b/>
                <w:sz w:val="20"/>
              </w:rPr>
            </w:pPr>
            <w:r w:rsidRPr="0096501F">
              <w:rPr>
                <w:rFonts w:ascii="Arial Narrow" w:hAnsi="Arial Narrow"/>
                <w:b/>
                <w:sz w:val="20"/>
              </w:rPr>
              <w:t>Beschreibung</w:t>
            </w:r>
          </w:p>
        </w:tc>
        <w:tc>
          <w:tcPr>
            <w:tcW w:w="736" w:type="dxa"/>
            <w:shd w:val="clear" w:color="auto" w:fill="F2F2F2" w:themeFill="background1" w:themeFillShade="F2"/>
            <w:vAlign w:val="center"/>
          </w:tcPr>
          <w:p w14:paraId="4E7577F1" w14:textId="77777777" w:rsidR="00CA530D" w:rsidRPr="0096501F" w:rsidRDefault="00CA530D" w:rsidP="00833663">
            <w:pPr>
              <w:spacing w:before="0"/>
              <w:jc w:val="center"/>
              <w:rPr>
                <w:rFonts w:ascii="Arial Narrow" w:hAnsi="Arial Narrow"/>
                <w:b/>
                <w:sz w:val="20"/>
              </w:rPr>
            </w:pPr>
            <w:r w:rsidRPr="0096501F">
              <w:rPr>
                <w:rFonts w:ascii="Arial Narrow" w:hAnsi="Arial Narrow"/>
                <w:b/>
                <w:sz w:val="20"/>
              </w:rPr>
              <w:t>Menge</w:t>
            </w:r>
          </w:p>
        </w:tc>
        <w:tc>
          <w:tcPr>
            <w:tcW w:w="846" w:type="dxa"/>
            <w:shd w:val="clear" w:color="auto" w:fill="F2F2F2" w:themeFill="background1" w:themeFillShade="F2"/>
            <w:vAlign w:val="center"/>
          </w:tcPr>
          <w:p w14:paraId="0B873697" w14:textId="77777777" w:rsidR="00CA530D" w:rsidRPr="0096501F" w:rsidRDefault="00CA530D" w:rsidP="00833663">
            <w:pPr>
              <w:spacing w:before="0"/>
              <w:jc w:val="center"/>
              <w:rPr>
                <w:rFonts w:ascii="Arial Narrow" w:hAnsi="Arial Narrow"/>
                <w:b/>
                <w:sz w:val="20"/>
              </w:rPr>
            </w:pPr>
            <w:r w:rsidRPr="0096501F">
              <w:rPr>
                <w:rFonts w:ascii="Arial Narrow" w:hAnsi="Arial Narrow"/>
                <w:b/>
                <w:sz w:val="20"/>
              </w:rPr>
              <w:t>Einheit</w:t>
            </w:r>
          </w:p>
        </w:tc>
        <w:tc>
          <w:tcPr>
            <w:tcW w:w="1556" w:type="dxa"/>
            <w:shd w:val="clear" w:color="auto" w:fill="F2F2F2" w:themeFill="background1" w:themeFillShade="F2"/>
            <w:vAlign w:val="center"/>
          </w:tcPr>
          <w:p w14:paraId="59C42176" w14:textId="0ACF5D38" w:rsidR="00CA530D" w:rsidRPr="0096501F" w:rsidRDefault="00CA530D" w:rsidP="00833663">
            <w:pPr>
              <w:spacing w:before="0"/>
              <w:jc w:val="center"/>
              <w:rPr>
                <w:rFonts w:ascii="Arial Narrow" w:hAnsi="Arial Narrow"/>
                <w:b/>
                <w:sz w:val="20"/>
              </w:rPr>
            </w:pPr>
            <w:r>
              <w:rPr>
                <w:rFonts w:ascii="Arial Narrow" w:hAnsi="Arial Narrow"/>
                <w:b/>
                <w:sz w:val="20"/>
              </w:rPr>
              <w:t>Einzelpreis</w:t>
            </w:r>
            <w:r w:rsidR="00A4357C">
              <w:rPr>
                <w:rFonts w:ascii="Arial Narrow" w:hAnsi="Arial Narrow"/>
                <w:b/>
                <w:sz w:val="20"/>
              </w:rPr>
              <w:br/>
            </w:r>
            <w:r>
              <w:rPr>
                <w:rFonts w:ascii="Arial Narrow" w:hAnsi="Arial Narrow"/>
                <w:b/>
                <w:sz w:val="20"/>
              </w:rPr>
              <w:t>netto</w:t>
            </w:r>
          </w:p>
        </w:tc>
        <w:tc>
          <w:tcPr>
            <w:tcW w:w="2126" w:type="dxa"/>
            <w:shd w:val="clear" w:color="auto" w:fill="F2F2F2" w:themeFill="background1" w:themeFillShade="F2"/>
            <w:vAlign w:val="center"/>
          </w:tcPr>
          <w:p w14:paraId="3669730A" w14:textId="0D4DCC38" w:rsidR="00CA530D" w:rsidRPr="0096501F" w:rsidRDefault="003F1B5C" w:rsidP="00833663">
            <w:pPr>
              <w:spacing w:before="0"/>
              <w:jc w:val="center"/>
              <w:rPr>
                <w:rFonts w:ascii="Arial Narrow" w:hAnsi="Arial Narrow"/>
                <w:b/>
                <w:sz w:val="20"/>
              </w:rPr>
            </w:pPr>
            <w:r>
              <w:rPr>
                <w:rFonts w:ascii="Arial Narrow" w:hAnsi="Arial Narrow"/>
                <w:b/>
                <w:sz w:val="20"/>
              </w:rPr>
              <w:t>Gesamtpreis</w:t>
            </w:r>
            <w:r w:rsidR="00A4357C">
              <w:rPr>
                <w:rFonts w:ascii="Arial Narrow" w:hAnsi="Arial Narrow"/>
                <w:b/>
                <w:sz w:val="20"/>
              </w:rPr>
              <w:br/>
            </w:r>
            <w:r>
              <w:rPr>
                <w:rFonts w:ascii="Arial Narrow" w:hAnsi="Arial Narrow"/>
                <w:b/>
                <w:sz w:val="20"/>
              </w:rPr>
              <w:t>netto</w:t>
            </w:r>
          </w:p>
        </w:tc>
      </w:tr>
      <w:tr w:rsidR="001A32A5" w:rsidRPr="0096501F" w14:paraId="2601FF4E" w14:textId="066F1D55" w:rsidTr="00A4357C">
        <w:trPr>
          <w:tblHeader/>
        </w:trPr>
        <w:tc>
          <w:tcPr>
            <w:tcW w:w="817" w:type="dxa"/>
            <w:shd w:val="clear" w:color="auto" w:fill="auto"/>
            <w:vAlign w:val="center"/>
          </w:tcPr>
          <w:p w14:paraId="5F321B44" w14:textId="77777777" w:rsidR="00CA530D" w:rsidRPr="0096501F" w:rsidRDefault="00CA530D" w:rsidP="00833663">
            <w:pPr>
              <w:spacing w:after="240"/>
              <w:rPr>
                <w:rFonts w:ascii="Arial Narrow" w:hAnsi="Arial Narrow"/>
                <w:sz w:val="20"/>
              </w:rPr>
            </w:pPr>
            <w:r>
              <w:rPr>
                <w:rFonts w:ascii="Arial Narrow" w:hAnsi="Arial Narrow"/>
                <w:sz w:val="20"/>
              </w:rPr>
              <w:t>01.1</w:t>
            </w:r>
          </w:p>
        </w:tc>
        <w:tc>
          <w:tcPr>
            <w:tcW w:w="3383" w:type="dxa"/>
            <w:shd w:val="clear" w:color="auto" w:fill="auto"/>
          </w:tcPr>
          <w:p w14:paraId="204CE2E9" w14:textId="77777777" w:rsidR="00CA530D" w:rsidRDefault="00CA530D" w:rsidP="00833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Narrow" w:hAnsi="Arial Narrow" w:cstheme="minorHAnsi"/>
                <w:b/>
                <w:color w:val="000000" w:themeColor="text1"/>
                <w:sz w:val="20"/>
                <w:lang w:val="en-US"/>
              </w:rPr>
            </w:pPr>
            <w:r w:rsidRPr="00B054CB">
              <w:rPr>
                <w:rFonts w:ascii="Arial Narrow" w:hAnsi="Arial Narrow" w:cstheme="minorHAnsi"/>
                <w:b/>
                <w:color w:val="000000" w:themeColor="text1"/>
                <w:sz w:val="20"/>
                <w:lang w:val="en-US"/>
              </w:rPr>
              <w:t>PCs / Workstations</w:t>
            </w:r>
          </w:p>
          <w:p w14:paraId="5F9144D4" w14:textId="77777777" w:rsidR="00CA530D" w:rsidRDefault="00CA530D" w:rsidP="00833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Narrow" w:hAnsi="Arial Narrow" w:cstheme="minorHAnsi"/>
                <w:b/>
                <w:color w:val="000000" w:themeColor="text1"/>
                <w:sz w:val="20"/>
                <w:lang w:val="en-US"/>
              </w:rPr>
            </w:pPr>
            <w:r>
              <w:rPr>
                <w:rFonts w:ascii="Arial Narrow" w:hAnsi="Arial Narrow" w:cstheme="minorHAnsi"/>
                <w:b/>
                <w:color w:val="000000" w:themeColor="text1"/>
                <w:sz w:val="20"/>
                <w:lang w:val="en-US"/>
              </w:rPr>
              <w:t>Modell: TERRA PC-Mini 6000V6.1 SILENT GREENLINE</w:t>
            </w:r>
          </w:p>
          <w:p w14:paraId="40A9CB01" w14:textId="28A16A7D" w:rsidR="00656B3D" w:rsidRPr="00B054CB" w:rsidRDefault="00656B3D" w:rsidP="00833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Narrow" w:hAnsi="Arial Narrow" w:cstheme="minorHAnsi"/>
                <w:b/>
                <w:color w:val="000000" w:themeColor="text1"/>
                <w:sz w:val="20"/>
                <w:lang w:val="en-US"/>
              </w:rPr>
            </w:pPr>
            <w:r w:rsidRPr="00656B3D">
              <w:rPr>
                <w:rFonts w:ascii="Arial Narrow" w:hAnsi="Arial Narrow" w:cstheme="minorHAnsi"/>
                <w:b/>
                <w:noProof/>
                <w:color w:val="FF0000"/>
                <w:sz w:val="20"/>
              </w:rPr>
              <w:t>voraussichtliche Liefer</w:t>
            </w:r>
            <w:r>
              <w:rPr>
                <w:rFonts w:ascii="Arial Narrow" w:hAnsi="Arial Narrow" w:cstheme="minorHAnsi"/>
                <w:b/>
                <w:noProof/>
                <w:color w:val="FF0000"/>
                <w:sz w:val="20"/>
              </w:rPr>
              <w:t>zeit</w:t>
            </w:r>
            <w:r w:rsidRPr="00656B3D">
              <w:rPr>
                <w:rFonts w:ascii="Arial Narrow" w:hAnsi="Arial Narrow" w:cstheme="minorHAnsi"/>
                <w:b/>
                <w:noProof/>
                <w:color w:val="FF0000"/>
                <w:sz w:val="20"/>
              </w:rPr>
              <w:t>:</w:t>
            </w:r>
            <w:r w:rsidR="00C37AC8">
              <w:rPr>
                <w:rFonts w:ascii="Arial Narrow" w:hAnsi="Arial Narrow" w:cstheme="minorHAnsi"/>
                <w:b/>
                <w:noProof/>
                <w:color w:val="FF0000"/>
                <w:sz w:val="20"/>
              </w:rPr>
              <w:t xml:space="preserve"> </w:t>
            </w:r>
            <w:r w:rsidR="000C4BDC" w:rsidRPr="00DB028C">
              <w:rPr>
                <w:highlight w:val="lightGray"/>
              </w:rPr>
              <w:fldChar w:fldCharType="begin">
                <w:ffData>
                  <w:name w:val="Text7"/>
                  <w:enabled/>
                  <w:calcOnExit/>
                  <w:textInput>
                    <w:type w:val="number"/>
                    <w:format w:val="#.##0,00"/>
                  </w:textInput>
                </w:ffData>
              </w:fldChar>
            </w:r>
            <w:r w:rsidR="000C4BDC" w:rsidRPr="00DB028C">
              <w:rPr>
                <w:highlight w:val="lightGray"/>
              </w:rPr>
              <w:instrText xml:space="preserve"> FORMTEXT </w:instrText>
            </w:r>
            <w:r w:rsidR="000C4BDC" w:rsidRPr="00DB028C">
              <w:rPr>
                <w:highlight w:val="lightGray"/>
              </w:rPr>
            </w:r>
            <w:r w:rsidR="000C4BDC" w:rsidRPr="00DB028C">
              <w:rPr>
                <w:highlight w:val="lightGray"/>
              </w:rPr>
              <w:fldChar w:fldCharType="separate"/>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highlight w:val="lightGray"/>
              </w:rPr>
              <w:fldChar w:fldCharType="end"/>
            </w:r>
          </w:p>
        </w:tc>
        <w:tc>
          <w:tcPr>
            <w:tcW w:w="736" w:type="dxa"/>
            <w:shd w:val="clear" w:color="auto" w:fill="auto"/>
            <w:vAlign w:val="center"/>
          </w:tcPr>
          <w:p w14:paraId="4CDDAE58" w14:textId="77777777" w:rsidR="00CA530D" w:rsidRPr="0096501F" w:rsidRDefault="00CA530D" w:rsidP="00833663">
            <w:pPr>
              <w:spacing w:after="240"/>
              <w:jc w:val="center"/>
              <w:rPr>
                <w:rFonts w:ascii="Arial Narrow" w:hAnsi="Arial Narrow"/>
                <w:sz w:val="20"/>
              </w:rPr>
            </w:pPr>
            <w:r>
              <w:rPr>
                <w:rFonts w:ascii="Arial Narrow" w:hAnsi="Arial Narrow"/>
                <w:sz w:val="20"/>
              </w:rPr>
              <w:t>75</w:t>
            </w:r>
          </w:p>
        </w:tc>
        <w:tc>
          <w:tcPr>
            <w:tcW w:w="846" w:type="dxa"/>
            <w:shd w:val="clear" w:color="auto" w:fill="auto"/>
            <w:vAlign w:val="center"/>
          </w:tcPr>
          <w:p w14:paraId="6F763CA9" w14:textId="77777777" w:rsidR="00CA530D" w:rsidRPr="0096501F" w:rsidRDefault="00CA530D" w:rsidP="00833663">
            <w:pPr>
              <w:spacing w:after="240"/>
              <w:jc w:val="center"/>
              <w:rPr>
                <w:rFonts w:ascii="Arial Narrow" w:hAnsi="Arial Narrow"/>
                <w:sz w:val="20"/>
              </w:rPr>
            </w:pPr>
            <w:r w:rsidRPr="0096501F">
              <w:rPr>
                <w:rFonts w:ascii="Arial Narrow" w:hAnsi="Arial Narrow"/>
                <w:sz w:val="20"/>
              </w:rPr>
              <w:t>Stück</w:t>
            </w:r>
          </w:p>
        </w:tc>
        <w:tc>
          <w:tcPr>
            <w:tcW w:w="1556" w:type="dxa"/>
            <w:shd w:val="clear" w:color="auto" w:fill="auto"/>
            <w:vAlign w:val="center"/>
          </w:tcPr>
          <w:p w14:paraId="65C70B88" w14:textId="5332DFF1" w:rsidR="00CA530D" w:rsidRPr="0096501F" w:rsidRDefault="000C4BDC" w:rsidP="009C519D">
            <w:pPr>
              <w:spacing w:after="24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9C519D">
              <w:rPr>
                <w:rFonts w:ascii="Arial Narrow" w:hAnsi="Arial Narrow"/>
                <w:sz w:val="20"/>
              </w:rPr>
              <w:t>€</w:t>
            </w:r>
          </w:p>
        </w:tc>
        <w:tc>
          <w:tcPr>
            <w:tcW w:w="2126" w:type="dxa"/>
            <w:shd w:val="clear" w:color="auto" w:fill="auto"/>
            <w:vAlign w:val="center"/>
          </w:tcPr>
          <w:p w14:paraId="6FC4F010" w14:textId="02DBC33D" w:rsidR="00CA530D" w:rsidRPr="0096501F" w:rsidRDefault="000C4BDC" w:rsidP="009C519D">
            <w:pPr>
              <w:spacing w:after="24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9C519D">
              <w:rPr>
                <w:rFonts w:ascii="Arial Narrow" w:hAnsi="Arial Narrow"/>
                <w:sz w:val="20"/>
              </w:rPr>
              <w:t>€</w:t>
            </w:r>
          </w:p>
        </w:tc>
      </w:tr>
      <w:tr w:rsidR="001A32A5" w:rsidRPr="0096501F" w14:paraId="2C085E56" w14:textId="18E5190E" w:rsidTr="00A4357C">
        <w:tc>
          <w:tcPr>
            <w:tcW w:w="817" w:type="dxa"/>
            <w:shd w:val="clear" w:color="auto" w:fill="auto"/>
            <w:vAlign w:val="center"/>
          </w:tcPr>
          <w:p w14:paraId="24F6EEF7" w14:textId="77777777" w:rsidR="00CA530D" w:rsidRPr="0096501F" w:rsidRDefault="00CA530D" w:rsidP="00833663">
            <w:pPr>
              <w:spacing w:after="240"/>
              <w:rPr>
                <w:rFonts w:ascii="Arial Narrow" w:hAnsi="Arial Narrow"/>
                <w:sz w:val="20"/>
              </w:rPr>
            </w:pPr>
            <w:r>
              <w:rPr>
                <w:rFonts w:ascii="Arial Narrow" w:hAnsi="Arial Narrow"/>
                <w:sz w:val="20"/>
              </w:rPr>
              <w:t>01.2</w:t>
            </w:r>
          </w:p>
        </w:tc>
        <w:tc>
          <w:tcPr>
            <w:tcW w:w="3383" w:type="dxa"/>
            <w:shd w:val="clear" w:color="auto" w:fill="auto"/>
          </w:tcPr>
          <w:p w14:paraId="303A4197" w14:textId="77777777" w:rsidR="00CA530D" w:rsidRDefault="00CA530D" w:rsidP="00833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Narrow" w:hAnsi="Arial Narrow" w:cstheme="minorHAnsi"/>
                <w:b/>
                <w:color w:val="000000" w:themeColor="text1"/>
                <w:sz w:val="20"/>
              </w:rPr>
            </w:pPr>
            <w:r w:rsidRPr="00297829">
              <w:rPr>
                <w:rFonts w:ascii="Arial Narrow" w:hAnsi="Arial Narrow" w:cstheme="minorHAnsi"/>
                <w:b/>
                <w:color w:val="000000" w:themeColor="text1"/>
                <w:sz w:val="20"/>
              </w:rPr>
              <w:t>Computerbildschirme</w:t>
            </w:r>
          </w:p>
          <w:p w14:paraId="0EC19C3C" w14:textId="77777777" w:rsidR="00CA530D" w:rsidRDefault="00CA530D" w:rsidP="00833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Narrow" w:hAnsi="Arial Narrow" w:cstheme="minorHAnsi"/>
                <w:b/>
                <w:noProof/>
                <w:color w:val="000000" w:themeColor="text1"/>
                <w:sz w:val="20"/>
              </w:rPr>
            </w:pPr>
            <w:r>
              <w:rPr>
                <w:rFonts w:ascii="Arial Narrow" w:hAnsi="Arial Narrow" w:cstheme="minorHAnsi"/>
                <w:b/>
                <w:noProof/>
                <w:color w:val="000000" w:themeColor="text1"/>
                <w:sz w:val="20"/>
              </w:rPr>
              <w:t xml:space="preserve">Modell: </w:t>
            </w:r>
            <w:r w:rsidRPr="00297829">
              <w:rPr>
                <w:rFonts w:ascii="Arial Narrow" w:hAnsi="Arial Narrow" w:cstheme="minorHAnsi"/>
                <w:b/>
                <w:noProof/>
                <w:color w:val="000000" w:themeColor="text1"/>
                <w:sz w:val="20"/>
              </w:rPr>
              <w:t>Iiyama ProLite XU2293HS-B6</w:t>
            </w:r>
          </w:p>
          <w:p w14:paraId="45F2F8C0" w14:textId="4AF42338" w:rsidR="00656B3D" w:rsidRPr="00297829" w:rsidRDefault="00656B3D" w:rsidP="00833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Arial Narrow" w:hAnsi="Arial Narrow" w:cstheme="minorHAnsi"/>
                <w:b/>
                <w:noProof/>
                <w:color w:val="000000" w:themeColor="text1"/>
                <w:sz w:val="20"/>
              </w:rPr>
            </w:pPr>
            <w:r w:rsidRPr="00656B3D">
              <w:rPr>
                <w:rFonts w:ascii="Arial Narrow" w:hAnsi="Arial Narrow" w:cstheme="minorHAnsi"/>
                <w:b/>
                <w:noProof/>
                <w:color w:val="FF0000"/>
                <w:sz w:val="20"/>
              </w:rPr>
              <w:t>voraussichtliche Liefer</w:t>
            </w:r>
            <w:r>
              <w:rPr>
                <w:rFonts w:ascii="Arial Narrow" w:hAnsi="Arial Narrow" w:cstheme="minorHAnsi"/>
                <w:b/>
                <w:noProof/>
                <w:color w:val="FF0000"/>
                <w:sz w:val="20"/>
              </w:rPr>
              <w:t>zeit</w:t>
            </w:r>
            <w:r w:rsidRPr="00656B3D">
              <w:rPr>
                <w:rFonts w:ascii="Arial Narrow" w:hAnsi="Arial Narrow" w:cstheme="minorHAnsi"/>
                <w:b/>
                <w:noProof/>
                <w:color w:val="FF0000"/>
                <w:sz w:val="20"/>
              </w:rPr>
              <w:t>:</w:t>
            </w:r>
            <w:r w:rsidR="00C37AC8">
              <w:rPr>
                <w:rFonts w:ascii="Arial Narrow" w:hAnsi="Arial Narrow" w:cstheme="minorHAnsi"/>
                <w:b/>
                <w:noProof/>
                <w:color w:val="FF0000"/>
                <w:sz w:val="20"/>
              </w:rPr>
              <w:t xml:space="preserve"> </w:t>
            </w:r>
            <w:r w:rsidR="000C4BDC" w:rsidRPr="00DB028C">
              <w:rPr>
                <w:highlight w:val="lightGray"/>
              </w:rPr>
              <w:fldChar w:fldCharType="begin">
                <w:ffData>
                  <w:name w:val="Text7"/>
                  <w:enabled/>
                  <w:calcOnExit/>
                  <w:textInput>
                    <w:type w:val="number"/>
                    <w:format w:val="#.##0,00"/>
                  </w:textInput>
                </w:ffData>
              </w:fldChar>
            </w:r>
            <w:r w:rsidR="000C4BDC" w:rsidRPr="00DB028C">
              <w:rPr>
                <w:highlight w:val="lightGray"/>
              </w:rPr>
              <w:instrText xml:space="preserve"> FORMTEXT </w:instrText>
            </w:r>
            <w:r w:rsidR="000C4BDC" w:rsidRPr="00DB028C">
              <w:rPr>
                <w:highlight w:val="lightGray"/>
              </w:rPr>
            </w:r>
            <w:r w:rsidR="000C4BDC" w:rsidRPr="00DB028C">
              <w:rPr>
                <w:highlight w:val="lightGray"/>
              </w:rPr>
              <w:fldChar w:fldCharType="separate"/>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highlight w:val="lightGray"/>
              </w:rPr>
              <w:fldChar w:fldCharType="end"/>
            </w:r>
          </w:p>
        </w:tc>
        <w:tc>
          <w:tcPr>
            <w:tcW w:w="736" w:type="dxa"/>
            <w:shd w:val="clear" w:color="auto" w:fill="auto"/>
            <w:vAlign w:val="center"/>
          </w:tcPr>
          <w:p w14:paraId="153DAEC0" w14:textId="77777777" w:rsidR="00CA530D" w:rsidRPr="0096501F" w:rsidRDefault="00CA530D" w:rsidP="00833663">
            <w:pPr>
              <w:spacing w:after="240"/>
              <w:jc w:val="center"/>
              <w:rPr>
                <w:rFonts w:ascii="Arial Narrow" w:hAnsi="Arial Narrow"/>
                <w:sz w:val="20"/>
              </w:rPr>
            </w:pPr>
            <w:r>
              <w:rPr>
                <w:rFonts w:ascii="Arial Narrow" w:hAnsi="Arial Narrow"/>
                <w:sz w:val="20"/>
              </w:rPr>
              <w:t>75</w:t>
            </w:r>
          </w:p>
        </w:tc>
        <w:tc>
          <w:tcPr>
            <w:tcW w:w="846" w:type="dxa"/>
            <w:shd w:val="clear" w:color="auto" w:fill="auto"/>
            <w:vAlign w:val="center"/>
          </w:tcPr>
          <w:p w14:paraId="7A65BCC9" w14:textId="77777777" w:rsidR="00CA530D" w:rsidRPr="0096501F" w:rsidRDefault="00CA530D" w:rsidP="00833663">
            <w:pPr>
              <w:spacing w:after="240"/>
              <w:jc w:val="center"/>
              <w:rPr>
                <w:rFonts w:ascii="Arial Narrow" w:hAnsi="Arial Narrow"/>
                <w:sz w:val="20"/>
              </w:rPr>
            </w:pPr>
            <w:r w:rsidRPr="0096501F">
              <w:rPr>
                <w:rFonts w:ascii="Arial Narrow" w:hAnsi="Arial Narrow"/>
                <w:sz w:val="20"/>
              </w:rPr>
              <w:t>Stück</w:t>
            </w:r>
          </w:p>
        </w:tc>
        <w:tc>
          <w:tcPr>
            <w:tcW w:w="1556" w:type="dxa"/>
            <w:shd w:val="clear" w:color="auto" w:fill="auto"/>
            <w:vAlign w:val="center"/>
          </w:tcPr>
          <w:p w14:paraId="17B6EC04" w14:textId="4D6EDEC8" w:rsidR="00CA530D" w:rsidRPr="0096501F" w:rsidRDefault="000C4BDC" w:rsidP="009C519D">
            <w:pPr>
              <w:spacing w:after="24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9C519D">
              <w:rPr>
                <w:rFonts w:ascii="Arial Narrow" w:hAnsi="Arial Narrow"/>
                <w:sz w:val="20"/>
              </w:rPr>
              <w:t>€</w:t>
            </w:r>
          </w:p>
        </w:tc>
        <w:tc>
          <w:tcPr>
            <w:tcW w:w="2126" w:type="dxa"/>
            <w:shd w:val="clear" w:color="auto" w:fill="auto"/>
            <w:vAlign w:val="center"/>
          </w:tcPr>
          <w:p w14:paraId="27FEE0F7" w14:textId="1BEC3BE6" w:rsidR="00CA530D" w:rsidRPr="0096501F" w:rsidRDefault="000C4BDC" w:rsidP="009C519D">
            <w:pPr>
              <w:spacing w:after="24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9C519D">
              <w:rPr>
                <w:rFonts w:ascii="Arial Narrow" w:hAnsi="Arial Narrow"/>
                <w:sz w:val="20"/>
              </w:rPr>
              <w:t>€</w:t>
            </w:r>
          </w:p>
        </w:tc>
      </w:tr>
      <w:tr w:rsidR="001A32A5" w:rsidRPr="0096501F" w14:paraId="778EB06A" w14:textId="77777777" w:rsidTr="00A4357C">
        <w:trPr>
          <w:trHeight w:val="567"/>
        </w:trPr>
        <w:tc>
          <w:tcPr>
            <w:tcW w:w="7338" w:type="dxa"/>
            <w:gridSpan w:val="5"/>
            <w:shd w:val="clear" w:color="auto" w:fill="auto"/>
            <w:vAlign w:val="center"/>
          </w:tcPr>
          <w:p w14:paraId="7F07B9FB" w14:textId="1F3FCAB0" w:rsidR="00981E77" w:rsidRDefault="00981E77" w:rsidP="008D20B7">
            <w:pPr>
              <w:spacing w:before="0"/>
              <w:jc w:val="right"/>
              <w:rPr>
                <w:rFonts w:ascii="Arial Narrow" w:hAnsi="Arial Narrow"/>
                <w:b/>
                <w:sz w:val="20"/>
              </w:rPr>
            </w:pPr>
            <w:r>
              <w:rPr>
                <w:rFonts w:ascii="Arial Narrow" w:hAnsi="Arial Narrow"/>
                <w:b/>
                <w:sz w:val="20"/>
              </w:rPr>
              <w:t>Zwischensumme</w:t>
            </w:r>
          </w:p>
        </w:tc>
        <w:tc>
          <w:tcPr>
            <w:tcW w:w="2126" w:type="dxa"/>
            <w:shd w:val="clear" w:color="auto" w:fill="auto"/>
            <w:vAlign w:val="center"/>
          </w:tcPr>
          <w:p w14:paraId="6676D322" w14:textId="56B85E44" w:rsidR="00981E77" w:rsidRDefault="000C4BDC" w:rsidP="00BD2856">
            <w:pPr>
              <w:spacing w:before="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981E77">
              <w:rPr>
                <w:rFonts w:ascii="Arial Narrow" w:hAnsi="Arial Narrow"/>
                <w:sz w:val="20"/>
              </w:rPr>
              <w:t>€</w:t>
            </w:r>
          </w:p>
        </w:tc>
      </w:tr>
      <w:tr w:rsidR="001A32A5" w:rsidRPr="0096501F" w14:paraId="18C46A4B" w14:textId="77777777" w:rsidTr="00A4357C">
        <w:trPr>
          <w:trHeight w:val="567"/>
        </w:trPr>
        <w:tc>
          <w:tcPr>
            <w:tcW w:w="7338" w:type="dxa"/>
            <w:gridSpan w:val="5"/>
            <w:shd w:val="clear" w:color="auto" w:fill="auto"/>
            <w:vAlign w:val="center"/>
          </w:tcPr>
          <w:p w14:paraId="23873865" w14:textId="6F2B90D2" w:rsidR="009C519D" w:rsidRPr="009C519D" w:rsidRDefault="009C519D" w:rsidP="008D20B7">
            <w:pPr>
              <w:spacing w:before="0"/>
              <w:jc w:val="right"/>
              <w:rPr>
                <w:rFonts w:ascii="Arial Narrow" w:hAnsi="Arial Narrow"/>
                <w:b/>
                <w:sz w:val="20"/>
              </w:rPr>
            </w:pPr>
            <w:r>
              <w:rPr>
                <w:rFonts w:ascii="Arial Narrow" w:hAnsi="Arial Narrow"/>
                <w:b/>
                <w:sz w:val="20"/>
              </w:rPr>
              <w:t>Rabatt</w:t>
            </w:r>
            <w:r w:rsidR="008D20B7">
              <w:rPr>
                <w:rFonts w:ascii="Arial Narrow" w:hAnsi="Arial Narrow"/>
                <w:b/>
                <w:sz w:val="20"/>
              </w:rPr>
              <w:t xml:space="preserve">: </w:t>
            </w:r>
            <w:r w:rsidR="008D20B7">
              <w:rPr>
                <w:rFonts w:ascii="Arial Narrow" w:hAnsi="Arial Narrow"/>
                <w:b/>
                <w:sz w:val="20"/>
              </w:rPr>
              <w:tab/>
            </w:r>
            <w:r w:rsidR="000C4BDC" w:rsidRPr="00DB028C">
              <w:rPr>
                <w:highlight w:val="lightGray"/>
              </w:rPr>
              <w:fldChar w:fldCharType="begin">
                <w:ffData>
                  <w:name w:val="Text7"/>
                  <w:enabled/>
                  <w:calcOnExit/>
                  <w:textInput>
                    <w:type w:val="number"/>
                    <w:format w:val="#.##0,00"/>
                  </w:textInput>
                </w:ffData>
              </w:fldChar>
            </w:r>
            <w:r w:rsidR="000C4BDC" w:rsidRPr="00DB028C">
              <w:rPr>
                <w:highlight w:val="lightGray"/>
              </w:rPr>
              <w:instrText xml:space="preserve"> FORMTEXT </w:instrText>
            </w:r>
            <w:r w:rsidR="000C4BDC" w:rsidRPr="00DB028C">
              <w:rPr>
                <w:highlight w:val="lightGray"/>
              </w:rPr>
            </w:r>
            <w:r w:rsidR="000C4BDC" w:rsidRPr="00DB028C">
              <w:rPr>
                <w:highlight w:val="lightGray"/>
              </w:rPr>
              <w:fldChar w:fldCharType="separate"/>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highlight w:val="lightGray"/>
              </w:rPr>
              <w:fldChar w:fldCharType="end"/>
            </w:r>
            <w:r w:rsidR="008D20B7">
              <w:t xml:space="preserve"> </w:t>
            </w:r>
            <w:r w:rsidR="008D20B7">
              <w:rPr>
                <w:rFonts w:ascii="Arial Narrow" w:hAnsi="Arial Narrow"/>
                <w:sz w:val="20"/>
              </w:rPr>
              <w:t>%</w:t>
            </w:r>
          </w:p>
        </w:tc>
        <w:tc>
          <w:tcPr>
            <w:tcW w:w="2126" w:type="dxa"/>
            <w:shd w:val="clear" w:color="auto" w:fill="auto"/>
            <w:vAlign w:val="center"/>
          </w:tcPr>
          <w:p w14:paraId="158B36DD" w14:textId="32F363E1" w:rsidR="009C519D" w:rsidRPr="0096501F" w:rsidRDefault="000C4BDC" w:rsidP="00BD2856">
            <w:pPr>
              <w:spacing w:before="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9C519D">
              <w:rPr>
                <w:rFonts w:ascii="Arial Narrow" w:hAnsi="Arial Narrow"/>
                <w:sz w:val="20"/>
              </w:rPr>
              <w:t>€</w:t>
            </w:r>
          </w:p>
        </w:tc>
      </w:tr>
      <w:tr w:rsidR="001A32A5" w:rsidRPr="0096501F" w14:paraId="3D09FEFF" w14:textId="77777777" w:rsidTr="00A4357C">
        <w:trPr>
          <w:trHeight w:val="567"/>
        </w:trPr>
        <w:tc>
          <w:tcPr>
            <w:tcW w:w="7338" w:type="dxa"/>
            <w:gridSpan w:val="5"/>
            <w:shd w:val="clear" w:color="auto" w:fill="auto"/>
            <w:vAlign w:val="center"/>
          </w:tcPr>
          <w:p w14:paraId="7DABD48E" w14:textId="284F3A75" w:rsidR="009C519D" w:rsidRDefault="009C519D" w:rsidP="008D20B7">
            <w:pPr>
              <w:spacing w:before="0"/>
              <w:jc w:val="right"/>
              <w:rPr>
                <w:rFonts w:ascii="Arial Narrow" w:hAnsi="Arial Narrow"/>
                <w:b/>
                <w:sz w:val="20"/>
              </w:rPr>
            </w:pPr>
            <w:r>
              <w:rPr>
                <w:rFonts w:ascii="Arial Narrow" w:hAnsi="Arial Narrow"/>
                <w:b/>
                <w:sz w:val="20"/>
              </w:rPr>
              <w:t>Summe netto</w:t>
            </w:r>
          </w:p>
        </w:tc>
        <w:tc>
          <w:tcPr>
            <w:tcW w:w="2126" w:type="dxa"/>
            <w:shd w:val="clear" w:color="auto" w:fill="auto"/>
            <w:vAlign w:val="center"/>
          </w:tcPr>
          <w:p w14:paraId="4406341C" w14:textId="72F245AD" w:rsidR="009C519D" w:rsidRPr="0096501F" w:rsidRDefault="000C4BDC" w:rsidP="00BD2856">
            <w:pPr>
              <w:spacing w:before="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9C519D">
              <w:rPr>
                <w:rFonts w:ascii="Arial Narrow" w:hAnsi="Arial Narrow"/>
                <w:sz w:val="20"/>
              </w:rPr>
              <w:t>€</w:t>
            </w:r>
          </w:p>
        </w:tc>
      </w:tr>
      <w:tr w:rsidR="001A32A5" w:rsidRPr="0096501F" w14:paraId="3AFDA839" w14:textId="77777777" w:rsidTr="00A4357C">
        <w:trPr>
          <w:trHeight w:val="567"/>
        </w:trPr>
        <w:tc>
          <w:tcPr>
            <w:tcW w:w="7338" w:type="dxa"/>
            <w:gridSpan w:val="5"/>
            <w:shd w:val="clear" w:color="auto" w:fill="auto"/>
            <w:vAlign w:val="center"/>
          </w:tcPr>
          <w:p w14:paraId="24204C16" w14:textId="47B0FCEC" w:rsidR="009C519D" w:rsidRDefault="009C519D" w:rsidP="008D20B7">
            <w:pPr>
              <w:spacing w:before="0"/>
              <w:jc w:val="right"/>
              <w:rPr>
                <w:rFonts w:ascii="Arial Narrow" w:hAnsi="Arial Narrow"/>
                <w:b/>
                <w:sz w:val="20"/>
              </w:rPr>
            </w:pPr>
            <w:r>
              <w:rPr>
                <w:rFonts w:ascii="Arial Narrow" w:hAnsi="Arial Narrow"/>
                <w:b/>
                <w:sz w:val="20"/>
              </w:rPr>
              <w:t>zzgl. 19 % MwSt.</w:t>
            </w:r>
          </w:p>
        </w:tc>
        <w:tc>
          <w:tcPr>
            <w:tcW w:w="2126" w:type="dxa"/>
            <w:shd w:val="clear" w:color="auto" w:fill="auto"/>
            <w:vAlign w:val="center"/>
          </w:tcPr>
          <w:p w14:paraId="0613A716" w14:textId="58A3BDCB" w:rsidR="009C519D" w:rsidRDefault="000C4BDC" w:rsidP="00BD2856">
            <w:pPr>
              <w:spacing w:before="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9C519D">
              <w:rPr>
                <w:rFonts w:ascii="Arial Narrow" w:hAnsi="Arial Narrow"/>
                <w:sz w:val="20"/>
              </w:rPr>
              <w:t>€</w:t>
            </w:r>
          </w:p>
        </w:tc>
      </w:tr>
      <w:tr w:rsidR="001A32A5" w:rsidRPr="0096501F" w14:paraId="3589E9E2" w14:textId="77777777" w:rsidTr="00A4357C">
        <w:trPr>
          <w:trHeight w:val="567"/>
        </w:trPr>
        <w:tc>
          <w:tcPr>
            <w:tcW w:w="7338" w:type="dxa"/>
            <w:gridSpan w:val="5"/>
            <w:shd w:val="clear" w:color="auto" w:fill="auto"/>
            <w:vAlign w:val="center"/>
          </w:tcPr>
          <w:p w14:paraId="54F26AE4" w14:textId="623DBEB7" w:rsidR="009C519D" w:rsidRDefault="009C519D" w:rsidP="008D20B7">
            <w:pPr>
              <w:spacing w:before="0"/>
              <w:jc w:val="right"/>
              <w:rPr>
                <w:rFonts w:ascii="Arial Narrow" w:hAnsi="Arial Narrow"/>
                <w:b/>
                <w:sz w:val="20"/>
              </w:rPr>
            </w:pPr>
            <w:r>
              <w:rPr>
                <w:rFonts w:ascii="Arial Narrow" w:hAnsi="Arial Narrow"/>
                <w:b/>
                <w:sz w:val="20"/>
              </w:rPr>
              <w:t>Summe brutto</w:t>
            </w:r>
          </w:p>
        </w:tc>
        <w:tc>
          <w:tcPr>
            <w:tcW w:w="2126" w:type="dxa"/>
            <w:shd w:val="clear" w:color="auto" w:fill="auto"/>
            <w:vAlign w:val="center"/>
          </w:tcPr>
          <w:p w14:paraId="72FB80D2" w14:textId="67E3779D" w:rsidR="009C519D" w:rsidRDefault="000C4BDC" w:rsidP="00BD2856">
            <w:pPr>
              <w:spacing w:before="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9C519D">
              <w:rPr>
                <w:rFonts w:ascii="Arial Narrow" w:hAnsi="Arial Narrow"/>
                <w:sz w:val="20"/>
              </w:rPr>
              <w:t>€</w:t>
            </w:r>
          </w:p>
        </w:tc>
      </w:tr>
      <w:tr w:rsidR="001A32A5" w:rsidRPr="0096501F" w14:paraId="227A52E2" w14:textId="77777777" w:rsidTr="00A4357C">
        <w:trPr>
          <w:trHeight w:val="567"/>
        </w:trPr>
        <w:tc>
          <w:tcPr>
            <w:tcW w:w="7338" w:type="dxa"/>
            <w:gridSpan w:val="5"/>
            <w:shd w:val="clear" w:color="auto" w:fill="auto"/>
            <w:vAlign w:val="center"/>
          </w:tcPr>
          <w:p w14:paraId="6D3574EA" w14:textId="528D4569" w:rsidR="0002501A" w:rsidRDefault="009C519D" w:rsidP="00233DDF">
            <w:pPr>
              <w:tabs>
                <w:tab w:val="left" w:pos="5670"/>
              </w:tabs>
              <w:spacing w:before="0"/>
              <w:ind w:left="4962"/>
              <w:rPr>
                <w:rFonts w:ascii="Arial Narrow" w:hAnsi="Arial Narrow"/>
                <w:sz w:val="20"/>
              </w:rPr>
            </w:pPr>
            <w:r>
              <w:rPr>
                <w:rFonts w:ascii="Arial Narrow" w:hAnsi="Arial Narrow"/>
                <w:b/>
                <w:sz w:val="20"/>
              </w:rPr>
              <w:t>Skonto</w:t>
            </w:r>
            <w:r w:rsidR="0002501A">
              <w:rPr>
                <w:rFonts w:ascii="Arial Narrow" w:hAnsi="Arial Narrow"/>
                <w:b/>
                <w:sz w:val="20"/>
              </w:rPr>
              <w:t>:</w:t>
            </w:r>
            <w:r w:rsidR="008D20B7">
              <w:rPr>
                <w:rFonts w:ascii="Arial Narrow" w:hAnsi="Arial Narrow"/>
                <w:b/>
                <w:sz w:val="20"/>
              </w:rPr>
              <w:tab/>
            </w:r>
            <w:r w:rsidR="000C4BDC" w:rsidRPr="00DB028C">
              <w:rPr>
                <w:highlight w:val="lightGray"/>
              </w:rPr>
              <w:fldChar w:fldCharType="begin">
                <w:ffData>
                  <w:name w:val="Text7"/>
                  <w:enabled/>
                  <w:calcOnExit/>
                  <w:textInput>
                    <w:type w:val="number"/>
                    <w:format w:val="#.##0,00"/>
                  </w:textInput>
                </w:ffData>
              </w:fldChar>
            </w:r>
            <w:r w:rsidR="000C4BDC" w:rsidRPr="00DB028C">
              <w:rPr>
                <w:highlight w:val="lightGray"/>
              </w:rPr>
              <w:instrText xml:space="preserve"> FORMTEXT </w:instrText>
            </w:r>
            <w:r w:rsidR="000C4BDC" w:rsidRPr="00DB028C">
              <w:rPr>
                <w:highlight w:val="lightGray"/>
              </w:rPr>
            </w:r>
            <w:r w:rsidR="000C4BDC" w:rsidRPr="00DB028C">
              <w:rPr>
                <w:highlight w:val="lightGray"/>
              </w:rPr>
              <w:fldChar w:fldCharType="separate"/>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highlight w:val="lightGray"/>
              </w:rPr>
              <w:fldChar w:fldCharType="end"/>
            </w:r>
            <w:r w:rsidR="0002501A">
              <w:t xml:space="preserve"> </w:t>
            </w:r>
            <w:r w:rsidR="0002501A">
              <w:rPr>
                <w:rFonts w:ascii="Arial Narrow" w:hAnsi="Arial Narrow"/>
                <w:sz w:val="20"/>
              </w:rPr>
              <w:t>%</w:t>
            </w:r>
          </w:p>
          <w:p w14:paraId="3AD235D9" w14:textId="4C8BAC54" w:rsidR="0002501A" w:rsidRDefault="0002501A" w:rsidP="00233DDF">
            <w:pPr>
              <w:tabs>
                <w:tab w:val="left" w:pos="5670"/>
              </w:tabs>
              <w:spacing w:before="60"/>
              <w:ind w:left="4962"/>
              <w:rPr>
                <w:rFonts w:ascii="Arial Narrow" w:hAnsi="Arial Narrow"/>
                <w:b/>
                <w:sz w:val="20"/>
              </w:rPr>
            </w:pPr>
            <w:r>
              <w:rPr>
                <w:rFonts w:ascii="Arial Narrow" w:hAnsi="Arial Narrow"/>
                <w:sz w:val="20"/>
              </w:rPr>
              <w:t>Frist:</w:t>
            </w:r>
            <w:r w:rsidR="008D20B7">
              <w:rPr>
                <w:rFonts w:ascii="Arial Narrow" w:hAnsi="Arial Narrow"/>
                <w:sz w:val="20"/>
              </w:rPr>
              <w:tab/>
            </w:r>
            <w:r w:rsidR="000C4BDC" w:rsidRPr="00DB028C">
              <w:rPr>
                <w:highlight w:val="lightGray"/>
              </w:rPr>
              <w:fldChar w:fldCharType="begin">
                <w:ffData>
                  <w:name w:val="Text7"/>
                  <w:enabled/>
                  <w:calcOnExit/>
                  <w:textInput>
                    <w:type w:val="number"/>
                    <w:format w:val="#.##0,00"/>
                  </w:textInput>
                </w:ffData>
              </w:fldChar>
            </w:r>
            <w:r w:rsidR="000C4BDC" w:rsidRPr="00DB028C">
              <w:rPr>
                <w:highlight w:val="lightGray"/>
              </w:rPr>
              <w:instrText xml:space="preserve"> FORMTEXT </w:instrText>
            </w:r>
            <w:r w:rsidR="000C4BDC" w:rsidRPr="00DB028C">
              <w:rPr>
                <w:highlight w:val="lightGray"/>
              </w:rPr>
            </w:r>
            <w:r w:rsidR="000C4BDC" w:rsidRPr="00DB028C">
              <w:rPr>
                <w:highlight w:val="lightGray"/>
              </w:rPr>
              <w:fldChar w:fldCharType="separate"/>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noProof/>
                <w:highlight w:val="lightGray"/>
              </w:rPr>
              <w:t> </w:t>
            </w:r>
            <w:r w:rsidR="000C4BDC" w:rsidRPr="00DB028C">
              <w:rPr>
                <w:highlight w:val="lightGray"/>
              </w:rPr>
              <w:fldChar w:fldCharType="end"/>
            </w:r>
            <w:r>
              <w:rPr>
                <w:rFonts w:ascii="Arial Narrow" w:hAnsi="Arial Narrow"/>
                <w:sz w:val="20"/>
              </w:rPr>
              <w:t xml:space="preserve"> Tage</w:t>
            </w:r>
          </w:p>
        </w:tc>
        <w:tc>
          <w:tcPr>
            <w:tcW w:w="2126" w:type="dxa"/>
            <w:shd w:val="clear" w:color="auto" w:fill="auto"/>
            <w:vAlign w:val="center"/>
          </w:tcPr>
          <w:p w14:paraId="2D68A478" w14:textId="2AD0273E" w:rsidR="009C519D" w:rsidRDefault="000C4BDC" w:rsidP="00BD2856">
            <w:pPr>
              <w:spacing w:before="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02501A">
              <w:rPr>
                <w:rFonts w:ascii="Arial Narrow" w:hAnsi="Arial Narrow"/>
                <w:sz w:val="20"/>
              </w:rPr>
              <w:t>€</w:t>
            </w:r>
          </w:p>
        </w:tc>
      </w:tr>
      <w:tr w:rsidR="001A32A5" w:rsidRPr="0096501F" w14:paraId="3037A20E" w14:textId="77777777" w:rsidTr="00A4357C">
        <w:trPr>
          <w:trHeight w:val="567"/>
        </w:trPr>
        <w:tc>
          <w:tcPr>
            <w:tcW w:w="7338" w:type="dxa"/>
            <w:gridSpan w:val="5"/>
            <w:shd w:val="clear" w:color="auto" w:fill="auto"/>
            <w:vAlign w:val="center"/>
          </w:tcPr>
          <w:p w14:paraId="4331B352" w14:textId="17F4762A" w:rsidR="009C519D" w:rsidRDefault="009C519D" w:rsidP="008D20B7">
            <w:pPr>
              <w:spacing w:before="0"/>
              <w:jc w:val="right"/>
              <w:rPr>
                <w:rFonts w:ascii="Arial Narrow" w:hAnsi="Arial Narrow"/>
                <w:b/>
                <w:sz w:val="20"/>
              </w:rPr>
            </w:pPr>
            <w:r>
              <w:rPr>
                <w:rFonts w:ascii="Arial Narrow" w:hAnsi="Arial Narrow"/>
                <w:b/>
                <w:sz w:val="20"/>
              </w:rPr>
              <w:t>Angebotssumme</w:t>
            </w:r>
          </w:p>
        </w:tc>
        <w:tc>
          <w:tcPr>
            <w:tcW w:w="2126" w:type="dxa"/>
            <w:shd w:val="clear" w:color="auto" w:fill="auto"/>
            <w:vAlign w:val="center"/>
          </w:tcPr>
          <w:p w14:paraId="64B9351E" w14:textId="1B72FA18" w:rsidR="009C519D" w:rsidRDefault="000C4BDC" w:rsidP="00BD2856">
            <w:pPr>
              <w:spacing w:before="0"/>
              <w:jc w:val="right"/>
              <w:rPr>
                <w:rFonts w:ascii="Arial Narrow" w:hAnsi="Arial Narrow"/>
                <w:sz w:val="20"/>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008C2AF0">
              <w:t xml:space="preserve"> </w:t>
            </w:r>
            <w:r w:rsidR="009C519D">
              <w:rPr>
                <w:rFonts w:ascii="Arial Narrow" w:hAnsi="Arial Narrow"/>
                <w:sz w:val="20"/>
              </w:rPr>
              <w:t>€</w:t>
            </w:r>
          </w:p>
        </w:tc>
      </w:tr>
    </w:tbl>
    <w:p w14:paraId="6541A3D9" w14:textId="77777777" w:rsidR="00530492" w:rsidRDefault="00530492" w:rsidP="00981E77"/>
    <w:p w14:paraId="21CFDEBE" w14:textId="77777777" w:rsidR="000C4BDC" w:rsidRDefault="000C4BDC" w:rsidP="003051F3">
      <w:pPr>
        <w:spacing w:before="0"/>
        <w:rPr>
          <w:sz w:val="18"/>
          <w:szCs w:val="18"/>
        </w:rPr>
      </w:pPr>
      <w:r w:rsidRPr="00DB028C">
        <w:rPr>
          <w:highlight w:val="lightGray"/>
        </w:rPr>
        <w:fldChar w:fldCharType="begin">
          <w:ffData>
            <w:name w:val="Text7"/>
            <w:enabled/>
            <w:calcOnExit/>
            <w:textInput>
              <w:type w:val="number"/>
              <w:format w:val="#.##0,00"/>
            </w:textInput>
          </w:ffData>
        </w:fldChar>
      </w:r>
      <w:r w:rsidRPr="00DB028C">
        <w:rPr>
          <w:highlight w:val="lightGray"/>
        </w:rPr>
        <w:instrText xml:space="preserve"> FORMTEXT </w:instrText>
      </w:r>
      <w:r w:rsidRPr="00DB028C">
        <w:rPr>
          <w:highlight w:val="lightGray"/>
        </w:rPr>
      </w:r>
      <w:r w:rsidRPr="00DB028C">
        <w:rPr>
          <w:highlight w:val="lightGray"/>
        </w:rPr>
        <w:fldChar w:fldCharType="separate"/>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noProof/>
          <w:highlight w:val="lightGray"/>
        </w:rPr>
        <w:t> </w:t>
      </w:r>
      <w:r w:rsidRPr="00DB028C">
        <w:rPr>
          <w:highlight w:val="lightGray"/>
        </w:rPr>
        <w:fldChar w:fldCharType="end"/>
      </w:r>
      <w:r w:rsidRPr="00530492">
        <w:rPr>
          <w:sz w:val="18"/>
          <w:szCs w:val="18"/>
        </w:rPr>
        <w:t xml:space="preserve"> </w:t>
      </w:r>
    </w:p>
    <w:p w14:paraId="5461BD9C" w14:textId="4B15BB5C" w:rsidR="00A10ABB" w:rsidRPr="00530492" w:rsidRDefault="00530492" w:rsidP="000C4BDC">
      <w:pPr>
        <w:pBdr>
          <w:top w:val="single" w:sz="4" w:space="1" w:color="auto"/>
        </w:pBdr>
        <w:spacing w:before="60"/>
        <w:rPr>
          <w:sz w:val="20"/>
        </w:rPr>
      </w:pPr>
      <w:r w:rsidRPr="00B92DB6">
        <w:rPr>
          <w:sz w:val="18"/>
          <w:szCs w:val="18"/>
        </w:rPr>
        <w:t xml:space="preserve">(Datum, </w:t>
      </w:r>
      <w:r w:rsidR="003941C6" w:rsidRPr="00B92DB6">
        <w:rPr>
          <w:sz w:val="18"/>
          <w:szCs w:val="18"/>
        </w:rPr>
        <w:t>Unternehmen</w:t>
      </w:r>
      <w:r w:rsidRPr="00B92DB6">
        <w:rPr>
          <w:sz w:val="18"/>
          <w:szCs w:val="18"/>
        </w:rPr>
        <w:t xml:space="preserve"> und Unterzeichner in Textform oder Datum, Firmenstempel, Unterschrift)</w:t>
      </w:r>
    </w:p>
    <w:sectPr w:rsidR="00A10ABB" w:rsidRPr="00530492" w:rsidSect="003F614A">
      <w:headerReference w:type="even" r:id="rId8"/>
      <w:headerReference w:type="default" r:id="rId9"/>
      <w:footerReference w:type="default" r:id="rId10"/>
      <w:headerReference w:type="first" r:id="rId11"/>
      <w:pgSz w:w="11906" w:h="16838" w:code="9"/>
      <w:pgMar w:top="737" w:right="1474" w:bottom="1134" w:left="1474" w:header="72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E24C7" w14:textId="77777777" w:rsidR="009C7CE4" w:rsidRDefault="009C7CE4">
      <w:pPr>
        <w:spacing w:before="0"/>
      </w:pPr>
      <w:r>
        <w:separator/>
      </w:r>
    </w:p>
  </w:endnote>
  <w:endnote w:type="continuationSeparator" w:id="0">
    <w:p w14:paraId="77D2444B" w14:textId="77777777" w:rsidR="009C7CE4" w:rsidRDefault="009C7CE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altName w:val="Calibri"/>
    <w:charset w:val="00"/>
    <w:family w:val="swiss"/>
    <w:pitch w:val="variable"/>
    <w:sig w:usb0="A00002EF" w:usb1="5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659310478"/>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1A1C5841" w14:textId="5D86B8EC" w:rsidR="003F614A" w:rsidRPr="00B2113C" w:rsidRDefault="00C86506" w:rsidP="00B2113C">
            <w:pPr>
              <w:pStyle w:val="Fuzeile"/>
              <w:jc w:val="center"/>
              <w:rPr>
                <w:sz w:val="18"/>
                <w:szCs w:val="18"/>
              </w:rPr>
            </w:pPr>
            <w:r w:rsidRPr="00C86506">
              <w:rPr>
                <w:sz w:val="18"/>
                <w:szCs w:val="18"/>
              </w:rPr>
              <w:t xml:space="preserve">Seite </w:t>
            </w:r>
            <w:r w:rsidRPr="00C86506">
              <w:rPr>
                <w:sz w:val="18"/>
                <w:szCs w:val="18"/>
              </w:rPr>
              <w:fldChar w:fldCharType="begin"/>
            </w:r>
            <w:r w:rsidRPr="00C86506">
              <w:rPr>
                <w:sz w:val="18"/>
                <w:szCs w:val="18"/>
              </w:rPr>
              <w:instrText>PAGE</w:instrText>
            </w:r>
            <w:r w:rsidRPr="00C86506">
              <w:rPr>
                <w:sz w:val="18"/>
                <w:szCs w:val="18"/>
              </w:rPr>
              <w:fldChar w:fldCharType="separate"/>
            </w:r>
            <w:r w:rsidRPr="00C86506">
              <w:rPr>
                <w:sz w:val="18"/>
                <w:szCs w:val="18"/>
              </w:rPr>
              <w:t>2</w:t>
            </w:r>
            <w:r w:rsidRPr="00C86506">
              <w:rPr>
                <w:sz w:val="18"/>
                <w:szCs w:val="18"/>
              </w:rPr>
              <w:fldChar w:fldCharType="end"/>
            </w:r>
            <w:r w:rsidRPr="00C86506">
              <w:rPr>
                <w:sz w:val="18"/>
                <w:szCs w:val="18"/>
              </w:rPr>
              <w:t xml:space="preserve"> von </w:t>
            </w:r>
            <w:r w:rsidRPr="00C86506">
              <w:rPr>
                <w:sz w:val="18"/>
                <w:szCs w:val="18"/>
              </w:rPr>
              <w:fldChar w:fldCharType="begin"/>
            </w:r>
            <w:r w:rsidRPr="00C86506">
              <w:rPr>
                <w:sz w:val="18"/>
                <w:szCs w:val="18"/>
              </w:rPr>
              <w:instrText>NUMPAGES</w:instrText>
            </w:r>
            <w:r w:rsidRPr="00C86506">
              <w:rPr>
                <w:sz w:val="18"/>
                <w:szCs w:val="18"/>
              </w:rPr>
              <w:fldChar w:fldCharType="separate"/>
            </w:r>
            <w:r w:rsidRPr="00C86506">
              <w:rPr>
                <w:sz w:val="18"/>
                <w:szCs w:val="18"/>
              </w:rPr>
              <w:t>2</w:t>
            </w:r>
            <w:r w:rsidRPr="00C86506">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67AFB" w14:textId="77777777" w:rsidR="009C7CE4" w:rsidRDefault="009C7CE4">
      <w:pPr>
        <w:spacing w:before="0"/>
      </w:pPr>
      <w:r>
        <w:separator/>
      </w:r>
    </w:p>
  </w:footnote>
  <w:footnote w:type="continuationSeparator" w:id="0">
    <w:p w14:paraId="336EB265" w14:textId="77777777" w:rsidR="009C7CE4" w:rsidRDefault="009C7CE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2121" w14:textId="77777777" w:rsidR="00AF6EF3" w:rsidRDefault="00AF6EF3">
    <w:pPr>
      <w:framePr w:wrap="around" w:vAnchor="text" w:hAnchor="margin" w:xAlign="center" w:y="1"/>
    </w:pPr>
    <w:r>
      <w:fldChar w:fldCharType="begin"/>
    </w:r>
    <w:r>
      <w:instrText xml:space="preserve">PAGE  </w:instrText>
    </w:r>
    <w:r>
      <w:fldChar w:fldCharType="separate"/>
    </w:r>
    <w:r>
      <w:rPr>
        <w:noProof/>
      </w:rPr>
      <w:t>1</w:t>
    </w:r>
    <w:r>
      <w:rPr>
        <w:noProof/>
      </w:rPr>
      <w:fldChar w:fldCharType="end"/>
    </w:r>
  </w:p>
  <w:p w14:paraId="16BEA65D" w14:textId="77777777" w:rsidR="00AF6EF3" w:rsidRDefault="00AF6E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9209" w14:textId="4889B86A" w:rsidR="00AF6EF3" w:rsidRDefault="003F614A" w:rsidP="007F688A">
    <w:pPr>
      <w:pStyle w:val="Kopfzeile"/>
      <w:spacing w:after="120"/>
    </w:pPr>
    <w:r>
      <w:rPr>
        <w:noProof/>
        <w:sz w:val="18"/>
        <w:szCs w:val="18"/>
      </w:rPr>
      <w:drawing>
        <wp:inline distT="0" distB="0" distL="0" distR="0" wp14:anchorId="4AF2D05F" wp14:editId="6030BB2E">
          <wp:extent cx="1658112" cy="228600"/>
          <wp:effectExtent l="0" t="0" r="0" b="0"/>
          <wp:docPr id="3" name="Grafik 3"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658112" cy="228600"/>
                  </a:xfrm>
                  <a:prstGeom prst="rect">
                    <a:avLst/>
                  </a:prstGeom>
                </pic:spPr>
              </pic:pic>
            </a:graphicData>
          </a:graphic>
        </wp:inline>
      </w:drawing>
    </w:r>
    <w:r>
      <w:rPr>
        <w:sz w:val="18"/>
        <w:szCs w:val="18"/>
      </w:rPr>
      <w:tab/>
    </w:r>
    <w:r w:rsidRPr="005D194C">
      <w:rPr>
        <w:sz w:val="18"/>
        <w:szCs w:val="18"/>
      </w:rPr>
      <w:t>Leistungs</w:t>
    </w:r>
    <w:r>
      <w:rPr>
        <w:sz w:val="18"/>
        <w:szCs w:val="18"/>
      </w:rPr>
      <w:t>verzeichnis</w:t>
    </w:r>
    <w:r w:rsidRPr="005D194C">
      <w:rPr>
        <w:sz w:val="18"/>
        <w:szCs w:val="18"/>
      </w:rPr>
      <w:tab/>
    </w:r>
    <w:r>
      <w:rPr>
        <w:sz w:val="18"/>
        <w:szCs w:val="18"/>
      </w:rPr>
      <w:t>Vergabe-Nr. 2025-042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3CEB" w14:textId="6FA8B211" w:rsidR="001C3E94" w:rsidRDefault="0064653D">
    <w:pPr>
      <w:pStyle w:val="Kopfzeile"/>
    </w:pPr>
    <w:r>
      <w:rPr>
        <w:noProof/>
        <w:sz w:val="18"/>
        <w:szCs w:val="18"/>
      </w:rPr>
      <w:drawing>
        <wp:inline distT="0" distB="0" distL="0" distR="0" wp14:anchorId="47E1445D" wp14:editId="249D430E">
          <wp:extent cx="1658112" cy="228600"/>
          <wp:effectExtent l="0" t="0" r="0" b="0"/>
          <wp:docPr id="2" name="Grafik 2"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658112" cy="228600"/>
                  </a:xfrm>
                  <a:prstGeom prst="rect">
                    <a:avLst/>
                  </a:prstGeom>
                </pic:spPr>
              </pic:pic>
            </a:graphicData>
          </a:graphic>
        </wp:inline>
      </w:drawing>
    </w:r>
    <w:r w:rsidR="001C3E94">
      <w:rPr>
        <w:sz w:val="18"/>
        <w:szCs w:val="18"/>
      </w:rPr>
      <w:tab/>
    </w:r>
    <w:r w:rsidR="001C3E94" w:rsidRPr="005D194C">
      <w:rPr>
        <w:sz w:val="18"/>
        <w:szCs w:val="18"/>
      </w:rPr>
      <w:t>Leistungs</w:t>
    </w:r>
    <w:r>
      <w:rPr>
        <w:sz w:val="18"/>
        <w:szCs w:val="18"/>
      </w:rPr>
      <w:t>verzeichnis</w:t>
    </w:r>
    <w:r w:rsidR="001C3E94" w:rsidRPr="005D194C">
      <w:rPr>
        <w:sz w:val="18"/>
        <w:szCs w:val="18"/>
      </w:rPr>
      <w:tab/>
    </w:r>
    <w:r w:rsidR="001C3E94">
      <w:rPr>
        <w:sz w:val="18"/>
        <w:szCs w:val="18"/>
      </w:rPr>
      <w:t>Vergabe-Nr. 2025-042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5ED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D868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481B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4EE2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EAB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CA9A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9C95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2C1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0AE5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DA0E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FA648D"/>
    <w:multiLevelType w:val="singleLevel"/>
    <w:tmpl w:val="1326EFD8"/>
    <w:lvl w:ilvl="0">
      <w:start w:val="1"/>
      <w:numFmt w:val="decimal"/>
      <w:lvlText w:val="%1."/>
      <w:lvlJc w:val="left"/>
      <w:pPr>
        <w:tabs>
          <w:tab w:val="num" w:pos="360"/>
        </w:tabs>
        <w:ind w:left="360" w:hanging="360"/>
      </w:pPr>
    </w:lvl>
  </w:abstractNum>
  <w:abstractNum w:abstractNumId="11" w15:restartNumberingAfterBreak="0">
    <w:nsid w:val="1BF13651"/>
    <w:multiLevelType w:val="hybridMultilevel"/>
    <w:tmpl w:val="4E54859C"/>
    <w:lvl w:ilvl="0" w:tplc="881AD2B6">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787FF0"/>
    <w:multiLevelType w:val="hybridMultilevel"/>
    <w:tmpl w:val="DE784AEC"/>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91557B"/>
    <w:multiLevelType w:val="singleLevel"/>
    <w:tmpl w:val="E1C6E3B0"/>
    <w:lvl w:ilvl="0">
      <w:start w:val="1"/>
      <w:numFmt w:val="decimal"/>
      <w:lvlText w:val="%1."/>
      <w:lvlJc w:val="left"/>
      <w:pPr>
        <w:tabs>
          <w:tab w:val="num" w:pos="680"/>
        </w:tabs>
        <w:ind w:left="680" w:hanging="680"/>
      </w:pPr>
    </w:lvl>
  </w:abstractNum>
  <w:abstractNum w:abstractNumId="14" w15:restartNumberingAfterBreak="0">
    <w:nsid w:val="427E2B11"/>
    <w:multiLevelType w:val="singleLevel"/>
    <w:tmpl w:val="881ADD46"/>
    <w:lvl w:ilvl="0">
      <w:start w:val="1"/>
      <w:numFmt w:val="decimal"/>
      <w:lvlText w:val="%1."/>
      <w:lvlJc w:val="left"/>
      <w:pPr>
        <w:tabs>
          <w:tab w:val="num" w:pos="680"/>
        </w:tabs>
        <w:ind w:left="680" w:hanging="680"/>
      </w:pPr>
    </w:lvl>
  </w:abstractNum>
  <w:abstractNum w:abstractNumId="15" w15:restartNumberingAfterBreak="0">
    <w:nsid w:val="53925798"/>
    <w:multiLevelType w:val="hybridMultilevel"/>
    <w:tmpl w:val="810083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AD4285"/>
    <w:multiLevelType w:val="singleLevel"/>
    <w:tmpl w:val="881ADD46"/>
    <w:lvl w:ilvl="0">
      <w:start w:val="1"/>
      <w:numFmt w:val="decimal"/>
      <w:lvlText w:val="%1."/>
      <w:lvlJc w:val="left"/>
      <w:pPr>
        <w:tabs>
          <w:tab w:val="num" w:pos="680"/>
        </w:tabs>
        <w:ind w:left="680" w:hanging="680"/>
      </w:pPr>
    </w:lvl>
  </w:abstractNum>
  <w:abstractNum w:abstractNumId="17" w15:restartNumberingAfterBreak="0">
    <w:nsid w:val="78E40C36"/>
    <w:multiLevelType w:val="singleLevel"/>
    <w:tmpl w:val="2598A142"/>
    <w:lvl w:ilvl="0">
      <w:start w:val="1"/>
      <w:numFmt w:val="decimal"/>
      <w:lvlText w:val="%1."/>
      <w:lvlJc w:val="left"/>
      <w:pPr>
        <w:tabs>
          <w:tab w:val="num" w:pos="680"/>
        </w:tabs>
        <w:ind w:left="680" w:hanging="680"/>
      </w:pPr>
    </w:lvl>
  </w:abstractNum>
  <w:num w:numId="1" w16cid:durableId="1397585730">
    <w:abstractNumId w:val="2"/>
  </w:num>
  <w:num w:numId="2" w16cid:durableId="282348444">
    <w:abstractNumId w:val="3"/>
  </w:num>
  <w:num w:numId="3" w16cid:durableId="1973436410">
    <w:abstractNumId w:val="8"/>
  </w:num>
  <w:num w:numId="4" w16cid:durableId="188571501">
    <w:abstractNumId w:val="14"/>
  </w:num>
  <w:num w:numId="5" w16cid:durableId="2138836124">
    <w:abstractNumId w:val="16"/>
  </w:num>
  <w:num w:numId="6" w16cid:durableId="292058823">
    <w:abstractNumId w:val="17"/>
  </w:num>
  <w:num w:numId="7" w16cid:durableId="808016970">
    <w:abstractNumId w:val="13"/>
  </w:num>
  <w:num w:numId="8" w16cid:durableId="173037442">
    <w:abstractNumId w:val="1"/>
  </w:num>
  <w:num w:numId="9" w16cid:durableId="2078165144">
    <w:abstractNumId w:val="10"/>
  </w:num>
  <w:num w:numId="10" w16cid:durableId="1834569631">
    <w:abstractNumId w:val="10"/>
  </w:num>
  <w:num w:numId="11" w16cid:durableId="1891191784">
    <w:abstractNumId w:val="9"/>
  </w:num>
  <w:num w:numId="12" w16cid:durableId="831683021">
    <w:abstractNumId w:val="7"/>
  </w:num>
  <w:num w:numId="13" w16cid:durableId="1228106729">
    <w:abstractNumId w:val="6"/>
  </w:num>
  <w:num w:numId="14" w16cid:durableId="711155915">
    <w:abstractNumId w:val="5"/>
  </w:num>
  <w:num w:numId="15" w16cid:durableId="1112088489">
    <w:abstractNumId w:val="4"/>
  </w:num>
  <w:num w:numId="16" w16cid:durableId="756097216">
    <w:abstractNumId w:val="0"/>
  </w:num>
  <w:num w:numId="17" w16cid:durableId="1794207709">
    <w:abstractNumId w:val="15"/>
  </w:num>
  <w:num w:numId="18" w16cid:durableId="361637242">
    <w:abstractNumId w:val="11"/>
  </w:num>
  <w:num w:numId="19" w16cid:durableId="12006989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VofVYP7Zqlx/QtWYeexFqJGe8zdrPuMbS3c3MbL4SGLOcI36QRH1efx0JmMdOOpsdT9im1A0JfcG5s4BHduGg==" w:salt="DyG6WIKv5402dV7kBzrxlA=="/>
  <w:defaultTabStop w:val="708"/>
  <w:autoHyphenation/>
  <w:hyphenationZone w:val="28"/>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F47"/>
    <w:rsid w:val="00013714"/>
    <w:rsid w:val="0002235E"/>
    <w:rsid w:val="0002501A"/>
    <w:rsid w:val="000339C2"/>
    <w:rsid w:val="00074662"/>
    <w:rsid w:val="0009191C"/>
    <w:rsid w:val="000A57EF"/>
    <w:rsid w:val="000A770C"/>
    <w:rsid w:val="000B001B"/>
    <w:rsid w:val="000C4BDC"/>
    <w:rsid w:val="000D2CDE"/>
    <w:rsid w:val="000D56EB"/>
    <w:rsid w:val="000E65AC"/>
    <w:rsid w:val="001041E1"/>
    <w:rsid w:val="001339C1"/>
    <w:rsid w:val="00145014"/>
    <w:rsid w:val="00164D47"/>
    <w:rsid w:val="001665D0"/>
    <w:rsid w:val="001750B2"/>
    <w:rsid w:val="00176119"/>
    <w:rsid w:val="00184A5E"/>
    <w:rsid w:val="001871DF"/>
    <w:rsid w:val="001A035C"/>
    <w:rsid w:val="001A32A5"/>
    <w:rsid w:val="001B4302"/>
    <w:rsid w:val="001C3E94"/>
    <w:rsid w:val="001F599C"/>
    <w:rsid w:val="00205B00"/>
    <w:rsid w:val="002233CC"/>
    <w:rsid w:val="00233DDF"/>
    <w:rsid w:val="0023711E"/>
    <w:rsid w:val="00261538"/>
    <w:rsid w:val="00265DE7"/>
    <w:rsid w:val="00297829"/>
    <w:rsid w:val="002B07A6"/>
    <w:rsid w:val="002B0B19"/>
    <w:rsid w:val="002B3AC8"/>
    <w:rsid w:val="002B6A63"/>
    <w:rsid w:val="002C12FD"/>
    <w:rsid w:val="002D1245"/>
    <w:rsid w:val="002E2A18"/>
    <w:rsid w:val="002F68E0"/>
    <w:rsid w:val="003051F3"/>
    <w:rsid w:val="00313078"/>
    <w:rsid w:val="003357CA"/>
    <w:rsid w:val="003373BD"/>
    <w:rsid w:val="003417D1"/>
    <w:rsid w:val="00351B18"/>
    <w:rsid w:val="00355CD9"/>
    <w:rsid w:val="003941C6"/>
    <w:rsid w:val="003A0622"/>
    <w:rsid w:val="003B1BB5"/>
    <w:rsid w:val="003C42A3"/>
    <w:rsid w:val="003D4526"/>
    <w:rsid w:val="003E0DF2"/>
    <w:rsid w:val="003F1B5C"/>
    <w:rsid w:val="003F4462"/>
    <w:rsid w:val="003F614A"/>
    <w:rsid w:val="004247C6"/>
    <w:rsid w:val="00453062"/>
    <w:rsid w:val="00470484"/>
    <w:rsid w:val="00472706"/>
    <w:rsid w:val="004932A2"/>
    <w:rsid w:val="0049623A"/>
    <w:rsid w:val="004C2054"/>
    <w:rsid w:val="004C5590"/>
    <w:rsid w:val="004C65F5"/>
    <w:rsid w:val="004C7376"/>
    <w:rsid w:val="004E7AAA"/>
    <w:rsid w:val="004F2DC8"/>
    <w:rsid w:val="0050549F"/>
    <w:rsid w:val="00511C32"/>
    <w:rsid w:val="005141B1"/>
    <w:rsid w:val="0051636E"/>
    <w:rsid w:val="00521FD5"/>
    <w:rsid w:val="00530492"/>
    <w:rsid w:val="00552172"/>
    <w:rsid w:val="00566A8B"/>
    <w:rsid w:val="005771AA"/>
    <w:rsid w:val="005C3F19"/>
    <w:rsid w:val="005C44F7"/>
    <w:rsid w:val="005E3459"/>
    <w:rsid w:val="005E3E23"/>
    <w:rsid w:val="005F33FB"/>
    <w:rsid w:val="0064653D"/>
    <w:rsid w:val="0065290A"/>
    <w:rsid w:val="00656B3D"/>
    <w:rsid w:val="00666867"/>
    <w:rsid w:val="006950F8"/>
    <w:rsid w:val="006B26F2"/>
    <w:rsid w:val="006C2CF8"/>
    <w:rsid w:val="006C3968"/>
    <w:rsid w:val="006D4AF1"/>
    <w:rsid w:val="006E2A0D"/>
    <w:rsid w:val="00707623"/>
    <w:rsid w:val="00722C9D"/>
    <w:rsid w:val="00746BC5"/>
    <w:rsid w:val="00775990"/>
    <w:rsid w:val="00787D5F"/>
    <w:rsid w:val="00792F3B"/>
    <w:rsid w:val="007A1F47"/>
    <w:rsid w:val="007C3785"/>
    <w:rsid w:val="007C4016"/>
    <w:rsid w:val="007D21E3"/>
    <w:rsid w:val="007F688A"/>
    <w:rsid w:val="008027CB"/>
    <w:rsid w:val="00816281"/>
    <w:rsid w:val="00820C4E"/>
    <w:rsid w:val="00834EBE"/>
    <w:rsid w:val="00846891"/>
    <w:rsid w:val="00853E15"/>
    <w:rsid w:val="00873F90"/>
    <w:rsid w:val="008B0694"/>
    <w:rsid w:val="008C2AF0"/>
    <w:rsid w:val="008D0553"/>
    <w:rsid w:val="008D20B7"/>
    <w:rsid w:val="008D2881"/>
    <w:rsid w:val="008D3BB1"/>
    <w:rsid w:val="008D64E7"/>
    <w:rsid w:val="0092359C"/>
    <w:rsid w:val="009376BB"/>
    <w:rsid w:val="009536DC"/>
    <w:rsid w:val="009561A1"/>
    <w:rsid w:val="00956A0D"/>
    <w:rsid w:val="00964B16"/>
    <w:rsid w:val="0096501F"/>
    <w:rsid w:val="00981581"/>
    <w:rsid w:val="00981E77"/>
    <w:rsid w:val="00997BE1"/>
    <w:rsid w:val="009A57AF"/>
    <w:rsid w:val="009A6B7D"/>
    <w:rsid w:val="009B3F6E"/>
    <w:rsid w:val="009C2A44"/>
    <w:rsid w:val="009C519D"/>
    <w:rsid w:val="009C7CE4"/>
    <w:rsid w:val="009D3780"/>
    <w:rsid w:val="009D4B61"/>
    <w:rsid w:val="009E3D4A"/>
    <w:rsid w:val="009F2D2E"/>
    <w:rsid w:val="009F558A"/>
    <w:rsid w:val="00A10ABB"/>
    <w:rsid w:val="00A4357C"/>
    <w:rsid w:val="00A47B47"/>
    <w:rsid w:val="00A54191"/>
    <w:rsid w:val="00A61334"/>
    <w:rsid w:val="00A67D33"/>
    <w:rsid w:val="00A72E79"/>
    <w:rsid w:val="00AB0F37"/>
    <w:rsid w:val="00AB5BC9"/>
    <w:rsid w:val="00AC3D99"/>
    <w:rsid w:val="00AC5E70"/>
    <w:rsid w:val="00AD28EC"/>
    <w:rsid w:val="00AE7F5B"/>
    <w:rsid w:val="00AF6EF3"/>
    <w:rsid w:val="00AF7501"/>
    <w:rsid w:val="00B054CB"/>
    <w:rsid w:val="00B2113C"/>
    <w:rsid w:val="00B63C6C"/>
    <w:rsid w:val="00B77324"/>
    <w:rsid w:val="00B92DB6"/>
    <w:rsid w:val="00BA2C17"/>
    <w:rsid w:val="00BC6445"/>
    <w:rsid w:val="00BD2856"/>
    <w:rsid w:val="00BD2FE9"/>
    <w:rsid w:val="00BE640F"/>
    <w:rsid w:val="00C21066"/>
    <w:rsid w:val="00C37AC8"/>
    <w:rsid w:val="00C41480"/>
    <w:rsid w:val="00C46886"/>
    <w:rsid w:val="00C47645"/>
    <w:rsid w:val="00C65E96"/>
    <w:rsid w:val="00C86506"/>
    <w:rsid w:val="00C9130A"/>
    <w:rsid w:val="00CA530D"/>
    <w:rsid w:val="00CC18A5"/>
    <w:rsid w:val="00CC3612"/>
    <w:rsid w:val="00CD134D"/>
    <w:rsid w:val="00CE2FFD"/>
    <w:rsid w:val="00D06A39"/>
    <w:rsid w:val="00D23384"/>
    <w:rsid w:val="00D37CA8"/>
    <w:rsid w:val="00D55314"/>
    <w:rsid w:val="00D623C1"/>
    <w:rsid w:val="00D637B6"/>
    <w:rsid w:val="00D73127"/>
    <w:rsid w:val="00D83E1B"/>
    <w:rsid w:val="00D86A83"/>
    <w:rsid w:val="00DA0CD4"/>
    <w:rsid w:val="00DB028C"/>
    <w:rsid w:val="00DC0414"/>
    <w:rsid w:val="00E07B60"/>
    <w:rsid w:val="00E47F7F"/>
    <w:rsid w:val="00E52B37"/>
    <w:rsid w:val="00E5345F"/>
    <w:rsid w:val="00E617CF"/>
    <w:rsid w:val="00E7361C"/>
    <w:rsid w:val="00EA721E"/>
    <w:rsid w:val="00EA7F3D"/>
    <w:rsid w:val="00EB27CE"/>
    <w:rsid w:val="00EB6F39"/>
    <w:rsid w:val="00ED4E17"/>
    <w:rsid w:val="00EE0A4E"/>
    <w:rsid w:val="00EE2CD0"/>
    <w:rsid w:val="00EE7C4B"/>
    <w:rsid w:val="00EF2E41"/>
    <w:rsid w:val="00F01652"/>
    <w:rsid w:val="00F11F8F"/>
    <w:rsid w:val="00F17016"/>
    <w:rsid w:val="00F53B18"/>
    <w:rsid w:val="00F66383"/>
    <w:rsid w:val="00F677E3"/>
    <w:rsid w:val="00F72DE2"/>
    <w:rsid w:val="00F80E43"/>
    <w:rsid w:val="00F85BB2"/>
    <w:rsid w:val="00F950DF"/>
    <w:rsid w:val="00FB2105"/>
    <w:rsid w:val="00F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8CDDA88"/>
  <w15:docId w15:val="{C8F5C0BF-D0DC-4AC3-86D9-31AB0972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1538"/>
    <w:pPr>
      <w:spacing w:before="240"/>
    </w:pPr>
    <w:rPr>
      <w:rFonts w:ascii="Arial" w:hAnsi="Arial"/>
      <w:sz w:val="22"/>
    </w:rPr>
  </w:style>
  <w:style w:type="paragraph" w:styleId="berschrift1">
    <w:name w:val="heading 1"/>
    <w:basedOn w:val="Standard"/>
    <w:next w:val="Standard"/>
    <w:qFormat/>
    <w:rsid w:val="00261538"/>
    <w:pPr>
      <w:keepNext/>
      <w:spacing w:after="60"/>
      <w:jc w:val="center"/>
      <w:outlineLvl w:val="0"/>
    </w:pPr>
    <w:rPr>
      <w:b/>
      <w:kern w:val="28"/>
      <w:sz w:val="28"/>
    </w:rPr>
  </w:style>
  <w:style w:type="paragraph" w:styleId="berschrift2">
    <w:name w:val="heading 2"/>
    <w:basedOn w:val="Standard"/>
    <w:next w:val="Standard"/>
    <w:qFormat/>
    <w:rsid w:val="00261538"/>
    <w:pPr>
      <w:keepNext/>
      <w:spacing w:after="60"/>
      <w:outlineLvl w:val="1"/>
    </w:pPr>
    <w:rPr>
      <w:b/>
      <w:i/>
      <w:sz w:val="24"/>
    </w:rPr>
  </w:style>
  <w:style w:type="paragraph" w:styleId="berschrift3">
    <w:name w:val="heading 3"/>
    <w:basedOn w:val="Standard"/>
    <w:next w:val="Standard"/>
    <w:qFormat/>
    <w:rsid w:val="00261538"/>
    <w:pPr>
      <w:keepNext/>
      <w:spacing w:after="60"/>
      <w:outlineLvl w:val="2"/>
    </w:pPr>
    <w:rPr>
      <w:sz w:val="24"/>
    </w:rPr>
  </w:style>
  <w:style w:type="paragraph" w:styleId="berschrift4">
    <w:name w:val="heading 4"/>
    <w:basedOn w:val="Standard"/>
    <w:next w:val="Standard"/>
    <w:qFormat/>
    <w:rsid w:val="00261538"/>
    <w:pPr>
      <w:keepNext/>
      <w:spacing w:before="0"/>
      <w:jc w:val="center"/>
      <w:outlineLvl w:val="3"/>
    </w:pPr>
    <w:rPr>
      <w:b/>
      <w:bCs/>
      <w:sz w:val="16"/>
    </w:rPr>
  </w:style>
  <w:style w:type="paragraph" w:styleId="berschrift5">
    <w:name w:val="heading 5"/>
    <w:basedOn w:val="Standard"/>
    <w:next w:val="Standard"/>
    <w:qFormat/>
    <w:rsid w:val="00261538"/>
    <w:pPr>
      <w:keepNext/>
      <w:spacing w:before="0"/>
      <w:ind w:right="192"/>
      <w:jc w:val="right"/>
      <w:outlineLvl w:val="4"/>
    </w:pPr>
    <w:rPr>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1A035C"/>
    <w:rPr>
      <w:b/>
      <w:bCs/>
    </w:rPr>
  </w:style>
  <w:style w:type="character" w:customStyle="1" w:styleId="a-size-large">
    <w:name w:val="a-size-large"/>
    <w:basedOn w:val="Absatz-Standardschriftart"/>
    <w:rsid w:val="00CE2FFD"/>
  </w:style>
  <w:style w:type="paragraph" w:styleId="Listenabsatz">
    <w:name w:val="List Paragraph"/>
    <w:basedOn w:val="Standard"/>
    <w:uiPriority w:val="34"/>
    <w:qFormat/>
    <w:rsid w:val="00EE7C4B"/>
    <w:pPr>
      <w:ind w:left="720"/>
      <w:contextualSpacing/>
    </w:pPr>
  </w:style>
  <w:style w:type="table" w:styleId="Tabellenraster">
    <w:name w:val="Table Grid"/>
    <w:basedOn w:val="NormaleTabelle"/>
    <w:uiPriority w:val="59"/>
    <w:rsid w:val="006B26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verVerweis">
    <w:name w:val="Intense Reference"/>
    <w:basedOn w:val="Absatz-Standardschriftart"/>
    <w:uiPriority w:val="32"/>
    <w:qFormat/>
    <w:rsid w:val="00176119"/>
    <w:rPr>
      <w:b/>
      <w:bCs/>
      <w:smallCaps/>
      <w:color w:val="4F81BD" w:themeColor="accent1"/>
      <w:spacing w:val="5"/>
    </w:rPr>
  </w:style>
  <w:style w:type="paragraph" w:styleId="Fuzeile">
    <w:name w:val="footer"/>
    <w:basedOn w:val="Standard"/>
    <w:link w:val="FuzeileZchn"/>
    <w:uiPriority w:val="99"/>
    <w:unhideWhenUsed/>
    <w:rsid w:val="009E3D4A"/>
    <w:pPr>
      <w:tabs>
        <w:tab w:val="center" w:pos="4536"/>
        <w:tab w:val="right" w:pos="9072"/>
      </w:tabs>
      <w:spacing w:before="0"/>
    </w:pPr>
  </w:style>
  <w:style w:type="character" w:customStyle="1" w:styleId="FuzeileZchn">
    <w:name w:val="Fußzeile Zchn"/>
    <w:basedOn w:val="Absatz-Standardschriftart"/>
    <w:link w:val="Fuzeile"/>
    <w:uiPriority w:val="99"/>
    <w:rsid w:val="009E3D4A"/>
    <w:rPr>
      <w:rFonts w:ascii="Arial" w:hAnsi="Arial"/>
      <w:sz w:val="22"/>
    </w:rPr>
  </w:style>
  <w:style w:type="paragraph" w:styleId="Kopfzeile">
    <w:name w:val="header"/>
    <w:basedOn w:val="Standard"/>
    <w:link w:val="KopfzeileZchn"/>
    <w:uiPriority w:val="99"/>
    <w:unhideWhenUsed/>
    <w:rsid w:val="009E3D4A"/>
    <w:pPr>
      <w:tabs>
        <w:tab w:val="center" w:pos="4536"/>
        <w:tab w:val="right" w:pos="9072"/>
      </w:tabs>
      <w:spacing w:before="0"/>
    </w:pPr>
  </w:style>
  <w:style w:type="character" w:customStyle="1" w:styleId="KopfzeileZchn">
    <w:name w:val="Kopfzeile Zchn"/>
    <w:basedOn w:val="Absatz-Standardschriftart"/>
    <w:link w:val="Kopfzeile"/>
    <w:uiPriority w:val="99"/>
    <w:rsid w:val="009E3D4A"/>
    <w:rPr>
      <w:rFonts w:ascii="Arial" w:hAnsi="Arial"/>
      <w:sz w:val="22"/>
    </w:rPr>
  </w:style>
  <w:style w:type="paragraph" w:customStyle="1" w:styleId="Default">
    <w:name w:val="Default"/>
    <w:rsid w:val="00C41480"/>
    <w:pPr>
      <w:autoSpaceDE w:val="0"/>
      <w:autoSpaceDN w:val="0"/>
      <w:adjustRightInd w:val="0"/>
    </w:pPr>
    <w:rPr>
      <w:rFonts w:ascii="IBM Plex Sans" w:hAnsi="IBM Plex Sans" w:cs="IBM Plex Sans"/>
      <w:color w:val="000000"/>
      <w:sz w:val="24"/>
      <w:szCs w:val="24"/>
    </w:rPr>
  </w:style>
  <w:style w:type="paragraph" w:customStyle="1" w:styleId="Pa0">
    <w:name w:val="Pa0"/>
    <w:basedOn w:val="Default"/>
    <w:next w:val="Default"/>
    <w:uiPriority w:val="99"/>
    <w:rsid w:val="00C41480"/>
    <w:pPr>
      <w:spacing w:line="241" w:lineRule="atLeast"/>
    </w:pPr>
    <w:rPr>
      <w:rFonts w:cs="Times New Roman"/>
      <w:color w:val="auto"/>
    </w:rPr>
  </w:style>
  <w:style w:type="character" w:customStyle="1" w:styleId="A2">
    <w:name w:val="A2"/>
    <w:uiPriority w:val="99"/>
    <w:rsid w:val="00C41480"/>
    <w:rPr>
      <w:rFonts w:cs="IBM Plex Sans"/>
      <w:color w:val="000000"/>
      <w:sz w:val="16"/>
      <w:szCs w:val="16"/>
    </w:rPr>
  </w:style>
  <w:style w:type="paragraph" w:styleId="Inhaltsverzeichnisberschrift">
    <w:name w:val="TOC Heading"/>
    <w:basedOn w:val="berschrift1"/>
    <w:next w:val="Standard"/>
    <w:uiPriority w:val="39"/>
    <w:unhideWhenUsed/>
    <w:qFormat/>
    <w:rsid w:val="00E47F7F"/>
    <w:pPr>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character" w:styleId="Hyperlink">
    <w:name w:val="Hyperlink"/>
    <w:basedOn w:val="Absatz-Standardschriftart"/>
    <w:uiPriority w:val="99"/>
    <w:unhideWhenUsed/>
    <w:rsid w:val="00E47F7F"/>
    <w:rPr>
      <w:color w:val="0000FF" w:themeColor="hyperlink"/>
      <w:u w:val="single"/>
    </w:rPr>
  </w:style>
  <w:style w:type="paragraph" w:styleId="Verzeichnis3">
    <w:name w:val="toc 3"/>
    <w:basedOn w:val="Standard"/>
    <w:next w:val="Standard"/>
    <w:autoRedefine/>
    <w:uiPriority w:val="39"/>
    <w:unhideWhenUsed/>
    <w:rsid w:val="00E47F7F"/>
    <w:pPr>
      <w:spacing w:after="100"/>
      <w:ind w:left="440"/>
    </w:pPr>
  </w:style>
  <w:style w:type="paragraph" w:styleId="Verzeichnis2">
    <w:name w:val="toc 2"/>
    <w:basedOn w:val="Standard"/>
    <w:next w:val="Standard"/>
    <w:autoRedefine/>
    <w:uiPriority w:val="39"/>
    <w:unhideWhenUsed/>
    <w:rsid w:val="00E47F7F"/>
    <w:pPr>
      <w:spacing w:after="100"/>
      <w:ind w:left="220"/>
    </w:pPr>
  </w:style>
  <w:style w:type="character" w:styleId="Platzhaltertext">
    <w:name w:val="Placeholder Text"/>
    <w:basedOn w:val="Absatz-Standardschriftart"/>
    <w:uiPriority w:val="99"/>
    <w:semiHidden/>
    <w:rsid w:val="00DB028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761349">
      <w:bodyDiv w:val="1"/>
      <w:marLeft w:val="0"/>
      <w:marRight w:val="0"/>
      <w:marTop w:val="0"/>
      <w:marBottom w:val="0"/>
      <w:divBdr>
        <w:top w:val="none" w:sz="0" w:space="0" w:color="auto"/>
        <w:left w:val="none" w:sz="0" w:space="0" w:color="auto"/>
        <w:bottom w:val="none" w:sz="0" w:space="0" w:color="auto"/>
        <w:right w:val="none" w:sz="0" w:space="0" w:color="auto"/>
      </w:divBdr>
    </w:div>
    <w:div w:id="600258100">
      <w:bodyDiv w:val="1"/>
      <w:marLeft w:val="0"/>
      <w:marRight w:val="0"/>
      <w:marTop w:val="0"/>
      <w:marBottom w:val="0"/>
      <w:divBdr>
        <w:top w:val="none" w:sz="0" w:space="0" w:color="auto"/>
        <w:left w:val="none" w:sz="0" w:space="0" w:color="auto"/>
        <w:bottom w:val="none" w:sz="0" w:space="0" w:color="auto"/>
        <w:right w:val="none" w:sz="0" w:space="0" w:color="auto"/>
      </w:divBdr>
    </w:div>
    <w:div w:id="606423450">
      <w:bodyDiv w:val="1"/>
      <w:marLeft w:val="0"/>
      <w:marRight w:val="0"/>
      <w:marTop w:val="0"/>
      <w:marBottom w:val="0"/>
      <w:divBdr>
        <w:top w:val="none" w:sz="0" w:space="0" w:color="auto"/>
        <w:left w:val="none" w:sz="0" w:space="0" w:color="auto"/>
        <w:bottom w:val="none" w:sz="0" w:space="0" w:color="auto"/>
        <w:right w:val="none" w:sz="0" w:space="0" w:color="auto"/>
      </w:divBdr>
    </w:div>
    <w:div w:id="1026294777">
      <w:bodyDiv w:val="1"/>
      <w:marLeft w:val="0"/>
      <w:marRight w:val="0"/>
      <w:marTop w:val="0"/>
      <w:marBottom w:val="0"/>
      <w:divBdr>
        <w:top w:val="none" w:sz="0" w:space="0" w:color="auto"/>
        <w:left w:val="none" w:sz="0" w:space="0" w:color="auto"/>
        <w:bottom w:val="none" w:sz="0" w:space="0" w:color="auto"/>
        <w:right w:val="none" w:sz="0" w:space="0" w:color="auto"/>
      </w:divBdr>
    </w:div>
    <w:div w:id="1744184371">
      <w:bodyDiv w:val="1"/>
      <w:marLeft w:val="0"/>
      <w:marRight w:val="0"/>
      <w:marTop w:val="0"/>
      <w:marBottom w:val="0"/>
      <w:divBdr>
        <w:top w:val="none" w:sz="0" w:space="0" w:color="auto"/>
        <w:left w:val="none" w:sz="0" w:space="0" w:color="auto"/>
        <w:bottom w:val="none" w:sz="0" w:space="0" w:color="auto"/>
        <w:right w:val="none" w:sz="0" w:space="0" w:color="auto"/>
      </w:divBdr>
    </w:div>
    <w:div w:id="1791053514">
      <w:bodyDiv w:val="1"/>
      <w:marLeft w:val="0"/>
      <w:marRight w:val="0"/>
      <w:marTop w:val="0"/>
      <w:marBottom w:val="0"/>
      <w:divBdr>
        <w:top w:val="none" w:sz="0" w:space="0" w:color="auto"/>
        <w:left w:val="none" w:sz="0" w:space="0" w:color="auto"/>
        <w:bottom w:val="none" w:sz="0" w:space="0" w:color="auto"/>
        <w:right w:val="none" w:sz="0" w:space="0" w:color="auto"/>
      </w:divBdr>
    </w:div>
    <w:div w:id="187958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2BF7D-6979-4B2A-BE03-7285569B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767</Words>
  <Characters>6655</Characters>
  <Application>Microsoft Office Word</Application>
  <DocSecurity>0</DocSecurity>
  <Lines>55</Lines>
  <Paragraphs>14</Paragraphs>
  <ScaleCrop>false</ScaleCrop>
  <HeadingPairs>
    <vt:vector size="2" baseType="variant">
      <vt:variant>
        <vt:lpstr>Titel</vt:lpstr>
      </vt:variant>
      <vt:variant>
        <vt:i4>1</vt:i4>
      </vt:variant>
    </vt:vector>
  </HeadingPairs>
  <TitlesOfParts>
    <vt:vector size="1" baseType="lpstr">
      <vt:lpstr>Pos</vt:lpstr>
    </vt:vector>
  </TitlesOfParts>
  <Company>Rheinisch-Bergischer Kreis</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dc:title>
  <dc:creator>40blumbesa1</dc:creator>
  <cp:lastModifiedBy>Riemann, Michaela</cp:lastModifiedBy>
  <cp:revision>2</cp:revision>
  <cp:lastPrinted>2024-11-20T10:13:00Z</cp:lastPrinted>
  <dcterms:created xsi:type="dcterms:W3CDTF">2025-12-08T09:46:00Z</dcterms:created>
  <dcterms:modified xsi:type="dcterms:W3CDTF">2025-12-08T09:46:00Z</dcterms:modified>
</cp:coreProperties>
</file>